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06305998"/>
    <w:p w14:paraId="21B33637" w14:textId="235EF31B" w:rsidR="00254F12" w:rsidRPr="00862057" w:rsidRDefault="00616A52" w:rsidP="001806EE">
      <w:pPr>
        <w:pStyle w:val="Heading1"/>
        <w:framePr w:wrap="around"/>
      </w:pPr>
      <w:sdt>
        <w:sdtPr>
          <w:alias w:val="Document Title"/>
          <w:tag w:val=""/>
          <w:id w:val="-432211567"/>
          <w:placeholder>
            <w:docPart w:val="3731F8A474FB4D61AA8181E36D021D5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t>Victorian Government Energy Assistance Program</w:t>
          </w:r>
        </w:sdtContent>
      </w:sdt>
    </w:p>
    <w:sdt>
      <w:sdtPr>
        <w:alias w:val="Subtitle"/>
        <w:tag w:val=""/>
        <w:id w:val="328029620"/>
        <w:placeholder>
          <w:docPart w:val="52F2BE2C243B42EC8317AB4954E7C1B6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7333A4E2" w14:textId="77777777" w:rsidR="004C1F02" w:rsidRDefault="00A90177" w:rsidP="001806EE">
          <w:pPr>
            <w:pStyle w:val="Subtitle"/>
            <w:framePr w:wrap="around"/>
          </w:pPr>
          <w:r>
            <w:t>Social Media Content</w:t>
          </w:r>
        </w:p>
      </w:sdtContent>
    </w:sdt>
    <w:p w14:paraId="1F496831" w14:textId="77777777" w:rsidR="00254F12" w:rsidRPr="004C1F02" w:rsidRDefault="00254F12" w:rsidP="004C1F02">
      <w:pPr>
        <w:pStyle w:val="xVicLogo"/>
        <w:framePr w:wrap="around"/>
      </w:pPr>
      <w:bookmarkStart w:id="1" w:name="Here"/>
      <w:bookmarkEnd w:id="1"/>
      <w:r w:rsidRPr="004C1F02">
        <w:rPr>
          <w:noProof/>
        </w:rPr>
        <w:drawing>
          <wp:inline distT="0" distB="0" distL="0" distR="0" wp14:anchorId="3C30F8C5" wp14:editId="3DC47289">
            <wp:extent cx="1738080" cy="444948"/>
            <wp:effectExtent l="0" t="0" r="0" b="0"/>
            <wp:docPr id="36" name="Cover_Logo_StateGovt" descr="The State of Victoria Department of Energy, Environment and Climate Ac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ver_Logo_StateGovt" descr="The State of Victoria Department of Energy, Environment and Climate Ac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80" cy="4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0AE0" w14:textId="4B46A24C" w:rsidR="00665916" w:rsidRPr="003F3ACD" w:rsidRDefault="003F3ACD" w:rsidP="003F3ACD">
      <w:pPr>
        <w:pStyle w:val="Heading2"/>
        <w:sectPr w:rsidR="00665916" w:rsidRPr="003F3ACD" w:rsidSect="008C06B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7" w:h="16839" w:code="9"/>
          <w:pgMar w:top="737" w:right="851" w:bottom="1701" w:left="851" w:header="284" w:footer="284" w:gutter="0"/>
          <w:cols w:space="454"/>
          <w:noEndnote/>
          <w:titlePg/>
          <w:docGrid w:linePitch="360"/>
        </w:sectPr>
      </w:pPr>
      <w:r w:rsidRPr="003F3ACD">
        <w:rPr>
          <w:noProof/>
        </w:rPr>
        <w:drawing>
          <wp:anchor distT="0" distB="0" distL="114300" distR="114300" simplePos="0" relativeHeight="251686912" behindDoc="0" locked="0" layoutInCell="1" allowOverlap="1" wp14:anchorId="1EA7A2B1" wp14:editId="2BE8121A">
            <wp:simplePos x="0" y="0"/>
            <wp:positionH relativeFrom="margin">
              <wp:posOffset>0</wp:posOffset>
            </wp:positionH>
            <wp:positionV relativeFrom="margin">
              <wp:posOffset>2347536</wp:posOffset>
            </wp:positionV>
            <wp:extent cx="6480175" cy="64801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D56" w:rsidRPr="003F3ACD">
        <w:rPr>
          <w:noProof/>
        </w:rPr>
        <w:drawing>
          <wp:anchor distT="0" distB="0" distL="114300" distR="114300" simplePos="0" relativeHeight="251666430" behindDoc="0" locked="1" layoutInCell="1" allowOverlap="1" wp14:anchorId="346ACADC" wp14:editId="7FF532A2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56" w:rsidRPr="003F3ACD">
        <w:rPr>
          <w:noProof/>
        </w:rPr>
        <w:drawing>
          <wp:anchor distT="0" distB="0" distL="114300" distR="114300" simplePos="0" relativeHeight="251683840" behindDoc="0" locked="1" layoutInCell="1" allowOverlap="1" wp14:anchorId="7CA47373" wp14:editId="4BEDF3B2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3F3ACD">
        <w:rPr>
          <w:noProof/>
        </w:rPr>
        <mc:AlternateContent>
          <mc:Choice Requires="wps">
            <w:drawing>
              <wp:anchor distT="0" distB="0" distL="114300" distR="114300" simplePos="0" relativeHeight="251667455" behindDoc="1" locked="1" layoutInCell="1" allowOverlap="1" wp14:anchorId="02AAC351" wp14:editId="46EBFA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36400" cy="2228400"/>
                <wp:effectExtent l="0" t="0" r="3175" b="635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222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D049" id="Navy" o:spid="_x0000_s1026" alt="&quot;&quot;" style="position:absolute;margin-left:0;margin-top:0;width:538.3pt;height:175.45pt;z-index:-251649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717665,222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" path="m6717068,l,,127,2227567r5666892,-241l6717068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A26235" w:rsidRPr="003F3ACD">
        <w:rPr>
          <w:noProof/>
        </w:rPr>
        <w:drawing>
          <wp:anchor distT="0" distB="0" distL="114300" distR="114300" simplePos="0" relativeHeight="251681792" behindDoc="0" locked="1" layoutInCell="1" allowOverlap="1" wp14:anchorId="4A7EE308" wp14:editId="52084153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F3ACD">
        <w:rPr>
          <w:noProof/>
        </w:rPr>
        <w:drawing>
          <wp:anchor distT="0" distB="0" distL="114300" distR="114300" simplePos="0" relativeHeight="251682816" behindDoc="0" locked="1" layoutInCell="1" allowOverlap="1" wp14:anchorId="0D150A22" wp14:editId="65EFA9FA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F3ACD">
        <w:rPr>
          <w:noProof/>
        </w:rPr>
        <w:drawing>
          <wp:anchor distT="0" distB="0" distL="114300" distR="114300" simplePos="0" relativeHeight="251684864" behindDoc="0" locked="1" layoutInCell="1" allowOverlap="1" wp14:anchorId="56FD0E96" wp14:editId="3296BC9F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F3ACD">
        <w:rPr>
          <w:noProof/>
        </w:rPr>
        <w:drawing>
          <wp:anchor distT="0" distB="0" distL="114300" distR="114300" simplePos="0" relativeHeight="251685888" behindDoc="0" locked="1" layoutInCell="1" allowOverlap="1" wp14:anchorId="4A35F07A" wp14:editId="5BCEE704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 w:rsidRPr="003F3ACD">
        <w:rPr>
          <w:noProof/>
        </w:rPr>
        <w:drawing>
          <wp:anchor distT="0" distB="0" distL="114300" distR="114300" simplePos="0" relativeHeight="251680768" behindDoc="0" locked="1" layoutInCell="1" allowOverlap="1" wp14:anchorId="3CF7698C" wp14:editId="2B817AB1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 w:rsidRPr="003F3ACD">
        <w:rPr>
          <w:noProof/>
        </w:rPr>
        <w:drawing>
          <wp:anchor distT="0" distB="0" distL="114300" distR="114300" simplePos="0" relativeHeight="251679744" behindDoc="1" locked="1" layoutInCell="1" allowOverlap="1" wp14:anchorId="58ECA27E" wp14:editId="214CA3E8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3F3A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1087660D" wp14:editId="3658DBE0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890D" id="RibbonElement2" o:spid="_x0000_s1026" alt="&quot;&quot;" style="position:absolute;margin-left:413.8pt;margin-top:105.25pt;width:98.95pt;height:70.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55395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path="m1255382,l418833,,,893102r837107,-229l1255382,xe" fillcolor="#00b1a8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F3A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2A736E7D" wp14:editId="09F7E41D">
                <wp:simplePos x="0" y="0"/>
                <wp:positionH relativeFrom="page">
                  <wp:posOffset>4833257</wp:posOffset>
                </wp:positionH>
                <wp:positionV relativeFrom="page">
                  <wp:posOffset>1778558</wp:posOffset>
                </wp:positionV>
                <wp:extent cx="1047600" cy="450000"/>
                <wp:effectExtent l="0" t="0" r="635" b="7620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4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3FFA" id="RibbonElement3" o:spid="_x0000_s1026" alt="&quot;&quot;" style="position:absolute;margin-left:380.55pt;margin-top:140.05pt;width:82.5pt;height:35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4838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" path="m1048296,l211747,,,449198r837120,-241l1048296,xe" fillcolor="#ea7200 [320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F3AC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42AD7D22" wp14:editId="05F6E7CF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E067" id="RibbonElement4Grp" o:spid="_x0000_s1026" alt="&quot;&quot;" style="position:absolute;margin-left:446.25pt;margin-top:105.25pt;width:83.05pt;height:70.3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410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path="m423494,892873l211747,443674,,892873r423494,xem1053515,449199l841768,,630021,449199r423494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F3AC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4AC09299" wp14:editId="6C27974F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C899" id="RibbonElement1" o:spid="_x0000_s1026" alt="&quot;&quot;" style="position:absolute;margin-left:463.65pt;margin-top:0;width:132.1pt;height:140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78304,1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path="m1677733,l841171,,,1781251r837107,-242l1677733,xe" fillcolor="#0072ce [3204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3F3ACD">
        <w:rPr>
          <w:noProof/>
        </w:rPr>
        <mc:AlternateContent>
          <mc:Choice Requires="wpc">
            <w:drawing>
              <wp:anchor distT="0" distB="0" distL="114300" distR="114300" simplePos="0" relativeHeight="251668480" behindDoc="0" locked="1" layoutInCell="1" allowOverlap="1" wp14:anchorId="0FD7029A" wp14:editId="468B882A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F46D24" w14:textId="77777777" w:rsidR="00254F12" w:rsidRPr="00484CC4" w:rsidRDefault="00616A52" w:rsidP="00254F12">
                              <w:pPr>
                                <w:pStyle w:val="xWebCoverPage"/>
                              </w:pPr>
                              <w:hyperlink r:id="rId30" w:history="1">
                                <w:r w:rsidR="00254F12" w:rsidRPr="00484CC4"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7029A" id="Cover_Website" o:spid="_x0000_s1026" editas="canvas" alt="&quot;&quot;" style="position:absolute;margin-left:0;margin-top:776.95pt;width:179.15pt;height:65.2pt;z-index:251668480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7AF46D24" w14:textId="77777777" w:rsidR="00254F12" w:rsidRPr="00484CC4" w:rsidRDefault="00616A52" w:rsidP="00254F12">
                        <w:pPr>
                          <w:pStyle w:val="xWebCoverPage"/>
                        </w:pPr>
                        <w:hyperlink r:id="rId31" w:history="1">
                          <w:r w:rsidR="00254F12" w:rsidRPr="00484CC4"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3F3ACD">
        <w:t>Social Med</w:t>
      </w:r>
      <w:r>
        <w:t>ia Tile</w:t>
      </w:r>
      <w:r w:rsidR="00F95CAE">
        <w:t xml:space="preserve"> One</w:t>
      </w:r>
    </w:p>
    <w:bookmarkEnd w:id="0"/>
    <w:p w14:paraId="4AA878D9" w14:textId="54A9187A" w:rsidR="007425C9" w:rsidRDefault="00F95CAE" w:rsidP="003F3ACD">
      <w:pPr>
        <w:pStyle w:val="Heading2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C8C6353" wp14:editId="1403DB06">
            <wp:simplePos x="0" y="0"/>
            <wp:positionH relativeFrom="margin">
              <wp:posOffset>0</wp:posOffset>
            </wp:positionH>
            <wp:positionV relativeFrom="margin">
              <wp:posOffset>579120</wp:posOffset>
            </wp:positionV>
            <wp:extent cx="6480175" cy="648017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3ACD">
        <w:t>Social Med</w:t>
      </w:r>
      <w:r>
        <w:t xml:space="preserve">ia Tile </w:t>
      </w:r>
      <w:r>
        <w:t>Two</w:t>
      </w:r>
      <w:r w:rsidR="00A90177">
        <w:br/>
      </w:r>
      <w:r w:rsidR="00A90177">
        <w:br/>
      </w:r>
      <w:r w:rsidR="00A90177">
        <w:br/>
      </w:r>
      <w:r w:rsidR="00A90177">
        <w:br/>
      </w:r>
      <w:r w:rsidR="00A90177">
        <w:br/>
      </w:r>
      <w:r w:rsidR="00A90177">
        <w:br/>
      </w:r>
      <w:r w:rsidR="00A90177">
        <w:br/>
      </w:r>
    </w:p>
    <w:p w14:paraId="7D4DBD46" w14:textId="33B1658C" w:rsidR="00F95CAE" w:rsidRDefault="00F95CAE" w:rsidP="00F95CAE">
      <w:pPr>
        <w:pStyle w:val="Heading2"/>
        <w:rPr>
          <w:noProof/>
        </w:rPr>
      </w:pPr>
    </w:p>
    <w:p w14:paraId="379188C5" w14:textId="6538D065" w:rsidR="00D80E3B" w:rsidRDefault="00D80E3B" w:rsidP="00D80E3B">
      <w:pPr>
        <w:pStyle w:val="BodyText"/>
      </w:pPr>
    </w:p>
    <w:p w14:paraId="4F9FA2EF" w14:textId="139F75B6" w:rsidR="00D80E3B" w:rsidRPr="00D80E3B" w:rsidRDefault="00D80E3B" w:rsidP="00D80E3B">
      <w:pPr>
        <w:pStyle w:val="Heading2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84EE6E3" wp14:editId="587D1434">
            <wp:simplePos x="0" y="0"/>
            <wp:positionH relativeFrom="margin">
              <wp:posOffset>0</wp:posOffset>
            </wp:positionH>
            <wp:positionV relativeFrom="margin">
              <wp:posOffset>574040</wp:posOffset>
            </wp:positionV>
            <wp:extent cx="6480175" cy="648017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3ACD">
        <w:t>Social Med</w:t>
      </w:r>
      <w:r>
        <w:t>ia Tile T</w:t>
      </w:r>
      <w:r>
        <w:t>hree</w:t>
      </w:r>
      <w:r>
        <w:br/>
      </w:r>
    </w:p>
    <w:p w14:paraId="3AC4F00B" w14:textId="5A75B5CE" w:rsidR="00F95CAE" w:rsidRDefault="00F95CAE" w:rsidP="00F95CAE">
      <w:pPr>
        <w:pStyle w:val="Heading2"/>
      </w:pPr>
    </w:p>
    <w:p w14:paraId="2D893408" w14:textId="49CC37D3" w:rsidR="00F95CAE" w:rsidRDefault="00F95CAE" w:rsidP="00F95CAE">
      <w:pPr>
        <w:pStyle w:val="Heading2"/>
      </w:pPr>
    </w:p>
    <w:p w14:paraId="7BC4574C" w14:textId="6450E496" w:rsidR="00F95CAE" w:rsidRDefault="00F95CAE" w:rsidP="00F95CAE">
      <w:pPr>
        <w:pStyle w:val="Heading2"/>
      </w:pPr>
    </w:p>
    <w:p w14:paraId="1979C1A1" w14:textId="4CA29BA0" w:rsidR="00F95CAE" w:rsidRDefault="00F95CAE" w:rsidP="00F95CAE">
      <w:pPr>
        <w:pStyle w:val="Heading2"/>
      </w:pPr>
    </w:p>
    <w:p w14:paraId="42B2ADF5" w14:textId="77777777" w:rsidR="00D80E3B" w:rsidRDefault="00D80E3B" w:rsidP="00F95CAE">
      <w:pPr>
        <w:pStyle w:val="Heading2"/>
      </w:pPr>
    </w:p>
    <w:p w14:paraId="1B7CED18" w14:textId="6E8F7848" w:rsidR="00D80E3B" w:rsidRDefault="00D80E3B" w:rsidP="00F95CAE">
      <w:pPr>
        <w:pStyle w:val="Heading2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A872263" wp14:editId="23114CC3">
            <wp:simplePos x="0" y="0"/>
            <wp:positionH relativeFrom="margin">
              <wp:posOffset>0</wp:posOffset>
            </wp:positionH>
            <wp:positionV relativeFrom="margin">
              <wp:posOffset>497840</wp:posOffset>
            </wp:positionV>
            <wp:extent cx="6480175" cy="648017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Social Media Tile Four</w:t>
      </w:r>
      <w:r>
        <w:br/>
      </w:r>
      <w:r>
        <w:br/>
      </w:r>
      <w:r>
        <w:br/>
      </w:r>
      <w:r>
        <w:br/>
      </w:r>
      <w:r>
        <w:br/>
      </w:r>
    </w:p>
    <w:p w14:paraId="7DCD070A" w14:textId="6F4CC0DB" w:rsidR="00D80E3B" w:rsidRDefault="00D80E3B" w:rsidP="00F95CAE">
      <w:pPr>
        <w:pStyle w:val="Heading2"/>
      </w:pPr>
    </w:p>
    <w:p w14:paraId="74453BEA" w14:textId="77777777" w:rsidR="00D80E3B" w:rsidRDefault="00D80E3B" w:rsidP="00F95CAE">
      <w:pPr>
        <w:pStyle w:val="Heading2"/>
      </w:pPr>
    </w:p>
    <w:p w14:paraId="0B403AAE" w14:textId="3622FE95" w:rsidR="00D80E3B" w:rsidRDefault="00D80E3B" w:rsidP="00F95CAE">
      <w:pPr>
        <w:pStyle w:val="Heading2"/>
      </w:pPr>
    </w:p>
    <w:p w14:paraId="3F035391" w14:textId="4BFDF558" w:rsidR="00D80E3B" w:rsidRDefault="00D80E3B" w:rsidP="00F95CAE">
      <w:pPr>
        <w:pStyle w:val="Heading2"/>
      </w:pPr>
      <w:r>
        <w:t>Social Media Tile Five</w:t>
      </w:r>
      <w:r>
        <w:br/>
      </w:r>
    </w:p>
    <w:p w14:paraId="68BA0569" w14:textId="01851447" w:rsidR="00D80E3B" w:rsidRPr="00D80E3B" w:rsidRDefault="00D80E3B" w:rsidP="00D80E3B">
      <w:pPr>
        <w:pStyle w:val="BodyText"/>
      </w:pPr>
      <w:r>
        <w:rPr>
          <w:noProof/>
        </w:rPr>
        <w:drawing>
          <wp:inline distT="0" distB="0" distL="0" distR="0" wp14:anchorId="69679B0B" wp14:editId="0433078E">
            <wp:extent cx="6480175" cy="64801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D76C" w14:textId="77777777" w:rsidR="00D80E3B" w:rsidRDefault="00D80E3B" w:rsidP="00F95CAE">
      <w:pPr>
        <w:pStyle w:val="Heading2"/>
      </w:pPr>
    </w:p>
    <w:p w14:paraId="59719017" w14:textId="77777777" w:rsidR="00D80E3B" w:rsidRDefault="00D80E3B" w:rsidP="00F95CAE">
      <w:pPr>
        <w:pStyle w:val="Heading2"/>
      </w:pPr>
    </w:p>
    <w:p w14:paraId="35A245EE" w14:textId="77777777" w:rsidR="00D80E3B" w:rsidRDefault="00D80E3B" w:rsidP="00F95CAE">
      <w:pPr>
        <w:pStyle w:val="Heading2"/>
      </w:pPr>
    </w:p>
    <w:p w14:paraId="283496FE" w14:textId="6E6F23C9" w:rsidR="00D80E3B" w:rsidRDefault="00D80E3B" w:rsidP="00F95CAE">
      <w:pPr>
        <w:pStyle w:val="Heading2"/>
      </w:pPr>
    </w:p>
    <w:p w14:paraId="38BCC7FC" w14:textId="3D50F307" w:rsidR="00D80E3B" w:rsidRDefault="00D80E3B" w:rsidP="00D80E3B">
      <w:pPr>
        <w:pStyle w:val="BodyText"/>
      </w:pPr>
    </w:p>
    <w:p w14:paraId="65881D45" w14:textId="31D7D614" w:rsidR="00D80E3B" w:rsidRDefault="00D80E3B" w:rsidP="00D80E3B">
      <w:pPr>
        <w:pStyle w:val="BodyText"/>
      </w:pPr>
    </w:p>
    <w:p w14:paraId="6FF952EB" w14:textId="77777777" w:rsidR="00D80E3B" w:rsidRPr="003F3ACD" w:rsidRDefault="00D80E3B" w:rsidP="00D80E3B">
      <w:pPr>
        <w:pStyle w:val="Heading2"/>
      </w:pPr>
      <w:r>
        <w:t>Suggested Text Tile One</w:t>
      </w:r>
    </w:p>
    <w:p w14:paraId="4AEEE95F" w14:textId="77777777" w:rsidR="00D80E3B" w:rsidRPr="00D80E3B" w:rsidRDefault="00D80E3B" w:rsidP="00D80E3B">
      <w:pPr>
        <w:pStyle w:val="BodyText"/>
        <w:rPr>
          <w:rFonts w:cstheme="minorHAnsi"/>
          <w:sz w:val="24"/>
          <w:szCs w:val="24"/>
        </w:rPr>
      </w:pPr>
      <w:r w:rsidRPr="00D80E3B">
        <w:rPr>
          <w:rFonts w:cstheme="minorHAnsi"/>
          <w:sz w:val="24"/>
          <w:szCs w:val="24"/>
        </w:rPr>
        <w:t xml:space="preserve">Free one-on-one support with your energy bills </w:t>
      </w:r>
      <w:r w:rsidRPr="00D80E3B">
        <w:rPr>
          <w:rFonts w:ascii="Segoe UI Emoji" w:hAnsi="Segoe UI Emoji" w:cs="Segoe UI Emoji"/>
          <w:sz w:val="24"/>
          <w:szCs w:val="24"/>
        </w:rPr>
        <w:t>💲</w:t>
      </w:r>
    </w:p>
    <w:p w14:paraId="4A7BBFD9" w14:textId="77777777" w:rsidR="00D80E3B" w:rsidRPr="00D80E3B" w:rsidRDefault="00D80E3B" w:rsidP="00D80E3B">
      <w:pPr>
        <w:pStyle w:val="BodyText"/>
        <w:rPr>
          <w:rFonts w:cstheme="minorHAnsi"/>
          <w:sz w:val="24"/>
          <w:szCs w:val="24"/>
        </w:rPr>
      </w:pPr>
    </w:p>
    <w:p w14:paraId="087BB59C" w14:textId="77777777" w:rsidR="00D80E3B" w:rsidRPr="00D80E3B" w:rsidRDefault="00D80E3B" w:rsidP="00D80E3B">
      <w:pPr>
        <w:pStyle w:val="BodyText"/>
        <w:rPr>
          <w:rFonts w:cstheme="minorHAnsi"/>
          <w:sz w:val="24"/>
          <w:szCs w:val="24"/>
        </w:rPr>
      </w:pPr>
      <w:r w:rsidRPr="00D80E3B">
        <w:rPr>
          <w:rFonts w:ascii="Segoe UI Symbol" w:hAnsi="Segoe UI Symbol" w:cs="Segoe UI Symbol"/>
          <w:sz w:val="24"/>
          <w:szCs w:val="24"/>
        </w:rPr>
        <w:t>✏</w:t>
      </w:r>
      <w:r w:rsidRPr="00D80E3B">
        <w:rPr>
          <w:rFonts w:cstheme="minorHAnsi"/>
          <w:sz w:val="24"/>
          <w:szCs w:val="24"/>
        </w:rPr>
        <w:t xml:space="preserve"> Get help to apply energy concessions</w:t>
      </w:r>
    </w:p>
    <w:p w14:paraId="0CF2E9FB" w14:textId="77777777" w:rsidR="00D80E3B" w:rsidRPr="00D80E3B" w:rsidRDefault="00D80E3B" w:rsidP="00D80E3B">
      <w:pPr>
        <w:pStyle w:val="BodyText"/>
        <w:rPr>
          <w:rFonts w:cstheme="minorHAnsi"/>
          <w:sz w:val="24"/>
          <w:szCs w:val="24"/>
        </w:rPr>
      </w:pPr>
      <w:r w:rsidRPr="00D80E3B">
        <w:rPr>
          <w:rFonts w:ascii="Segoe UI Emoji" w:hAnsi="Segoe UI Emoji" w:cs="Segoe UI Emoji"/>
          <w:sz w:val="24"/>
          <w:szCs w:val="24"/>
        </w:rPr>
        <w:t>⚡</w:t>
      </w:r>
      <w:r w:rsidRPr="00D80E3B">
        <w:rPr>
          <w:rFonts w:cstheme="minorHAnsi"/>
          <w:sz w:val="24"/>
          <w:szCs w:val="24"/>
        </w:rPr>
        <w:t xml:space="preserve"> Access extra support if you are having trouble paying your energy bills </w:t>
      </w:r>
    </w:p>
    <w:p w14:paraId="5E070086" w14:textId="77777777" w:rsidR="00D80E3B" w:rsidRPr="00D80E3B" w:rsidRDefault="00D80E3B" w:rsidP="00D80E3B">
      <w:pPr>
        <w:pStyle w:val="BodyText"/>
        <w:rPr>
          <w:rFonts w:cstheme="minorHAnsi"/>
          <w:sz w:val="24"/>
          <w:szCs w:val="24"/>
        </w:rPr>
      </w:pPr>
      <w:r w:rsidRPr="00D80E3B">
        <w:rPr>
          <w:rFonts w:ascii="Segoe UI Emoji" w:hAnsi="Segoe UI Emoji" w:cs="Segoe UI Emoji"/>
          <w:sz w:val="24"/>
          <w:szCs w:val="24"/>
        </w:rPr>
        <w:t>📞</w:t>
      </w:r>
      <w:r w:rsidRPr="00D80E3B">
        <w:rPr>
          <w:rFonts w:cstheme="minorHAnsi"/>
          <w:sz w:val="24"/>
          <w:szCs w:val="24"/>
        </w:rPr>
        <w:t>Get advice on how to save energy and money around the home.</w:t>
      </w:r>
    </w:p>
    <w:p w14:paraId="4DABF350" w14:textId="77777777" w:rsidR="00D80E3B" w:rsidRPr="00D80E3B" w:rsidRDefault="00D80E3B" w:rsidP="00D80E3B">
      <w:pPr>
        <w:pStyle w:val="BodyText"/>
        <w:rPr>
          <w:rFonts w:cstheme="minorHAnsi"/>
          <w:sz w:val="24"/>
          <w:szCs w:val="24"/>
        </w:rPr>
      </w:pPr>
    </w:p>
    <w:p w14:paraId="58A22DB6" w14:textId="77777777" w:rsidR="00D80E3B" w:rsidRPr="00D80E3B" w:rsidRDefault="00D80E3B" w:rsidP="00D80E3B">
      <w:pPr>
        <w:pStyle w:val="BodyText"/>
        <w:rPr>
          <w:rFonts w:cstheme="minorHAnsi"/>
          <w:sz w:val="24"/>
          <w:szCs w:val="24"/>
        </w:rPr>
      </w:pPr>
      <w:r w:rsidRPr="00D80E3B">
        <w:rPr>
          <w:rFonts w:cstheme="minorHAnsi"/>
          <w:sz w:val="24"/>
          <w:szCs w:val="24"/>
        </w:rPr>
        <w:t>Visit https://www.energy.vic.gov.au/for-households/help-paying-your-bills/energy-assistance-program or call 1800 161 215 to get support in person or over the phone.</w:t>
      </w:r>
    </w:p>
    <w:p w14:paraId="60C07D4D" w14:textId="77777777" w:rsidR="00D80E3B" w:rsidRDefault="00D80E3B" w:rsidP="00D80E3B">
      <w:pPr>
        <w:pStyle w:val="BodyText"/>
      </w:pPr>
    </w:p>
    <w:p w14:paraId="5393D92D" w14:textId="70DFAA48" w:rsidR="00D80E3B" w:rsidRDefault="00D80E3B" w:rsidP="00D80E3B">
      <w:pPr>
        <w:pStyle w:val="Heading2"/>
      </w:pPr>
      <w:r>
        <w:t>Suggested Text Tile</w:t>
      </w:r>
      <w:r>
        <w:t>s</w:t>
      </w:r>
      <w:r>
        <w:t xml:space="preserve"> Two-Four</w:t>
      </w:r>
    </w:p>
    <w:p w14:paraId="69FF63E5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sz w:val="24"/>
          <w:szCs w:val="24"/>
        </w:rPr>
        <w:t xml:space="preserve">Get advice on how to save energy and money around the home </w:t>
      </w:r>
      <w:r w:rsidRPr="00160BAF">
        <w:rPr>
          <w:rFonts w:ascii="Segoe UI Emoji" w:hAnsi="Segoe UI Emoji" w:cs="Segoe UI Emoji"/>
          <w:sz w:val="24"/>
          <w:szCs w:val="24"/>
        </w:rPr>
        <w:t>⚡</w:t>
      </w:r>
    </w:p>
    <w:p w14:paraId="05A82C26" w14:textId="77777777" w:rsidR="00D80E3B" w:rsidRPr="00160BAF" w:rsidRDefault="00D80E3B" w:rsidP="00D80E3B">
      <w:pPr>
        <w:pStyle w:val="BodyText"/>
        <w:rPr>
          <w:sz w:val="24"/>
          <w:szCs w:val="24"/>
        </w:rPr>
      </w:pPr>
    </w:p>
    <w:p w14:paraId="1FB26D1F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sz w:val="24"/>
          <w:szCs w:val="24"/>
        </w:rPr>
        <w:t xml:space="preserve">Access a free service that can provide you with one-on-one assistance if you need to save money on your energy bills. </w:t>
      </w:r>
    </w:p>
    <w:p w14:paraId="1B110466" w14:textId="77777777" w:rsidR="00D80E3B" w:rsidRPr="00160BAF" w:rsidRDefault="00D80E3B" w:rsidP="00D80E3B">
      <w:pPr>
        <w:pStyle w:val="BodyText"/>
        <w:rPr>
          <w:sz w:val="24"/>
          <w:szCs w:val="24"/>
        </w:rPr>
      </w:pPr>
    </w:p>
    <w:p w14:paraId="76E27120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sz w:val="24"/>
          <w:szCs w:val="24"/>
        </w:rPr>
        <w:t>Learn more about the Victorian Government’s Energy Assistance Program https://www.energy.vic.gov.au/for-households/help-paying-your-bills/energy-assistance-program or call 1800 161 215.</w:t>
      </w:r>
    </w:p>
    <w:p w14:paraId="681AE20B" w14:textId="77777777" w:rsidR="00D80E3B" w:rsidRDefault="00D80E3B" w:rsidP="00D80E3B">
      <w:pPr>
        <w:pStyle w:val="BodyText"/>
      </w:pPr>
    </w:p>
    <w:p w14:paraId="6A5E9EEE" w14:textId="77777777" w:rsidR="00D80E3B" w:rsidRDefault="00D80E3B" w:rsidP="00D80E3B">
      <w:pPr>
        <w:pStyle w:val="Heading2"/>
      </w:pPr>
      <w:r>
        <w:t>Suggested Text Tile Five</w:t>
      </w:r>
    </w:p>
    <w:p w14:paraId="4B03EF9F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sz w:val="24"/>
          <w:szCs w:val="24"/>
        </w:rPr>
        <w:t xml:space="preserve">Check you’re not missing out on savings today </w:t>
      </w:r>
      <w:r w:rsidRPr="00160BAF">
        <w:rPr>
          <w:rFonts w:ascii="Segoe UI Emoji" w:hAnsi="Segoe UI Emoji" w:cs="Segoe UI Emoji"/>
          <w:sz w:val="24"/>
          <w:szCs w:val="24"/>
        </w:rPr>
        <w:t>💰</w:t>
      </w:r>
    </w:p>
    <w:p w14:paraId="710C7476" w14:textId="77777777" w:rsidR="00D80E3B" w:rsidRPr="00160BAF" w:rsidRDefault="00D80E3B" w:rsidP="00D80E3B">
      <w:pPr>
        <w:pStyle w:val="BodyText"/>
        <w:rPr>
          <w:sz w:val="24"/>
          <w:szCs w:val="24"/>
        </w:rPr>
      </w:pPr>
    </w:p>
    <w:p w14:paraId="05DCBA92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sz w:val="24"/>
          <w:szCs w:val="24"/>
        </w:rPr>
        <w:t>Linh* will save $240 a year on her electricity bills through the Energy Assistance Program.</w:t>
      </w:r>
    </w:p>
    <w:p w14:paraId="7FEE357F" w14:textId="77777777" w:rsidR="00D80E3B" w:rsidRPr="00160BAF" w:rsidRDefault="00D80E3B" w:rsidP="00D80E3B">
      <w:pPr>
        <w:pStyle w:val="BodyText"/>
        <w:rPr>
          <w:sz w:val="24"/>
          <w:szCs w:val="24"/>
        </w:rPr>
      </w:pPr>
    </w:p>
    <w:p w14:paraId="70874DC2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rFonts w:ascii="Segoe UI Emoji" w:hAnsi="Segoe UI Emoji" w:cs="Segoe UI Emoji"/>
          <w:sz w:val="24"/>
          <w:szCs w:val="24"/>
        </w:rPr>
        <w:t>💸</w:t>
      </w:r>
      <w:r w:rsidRPr="00160BAF">
        <w:rPr>
          <w:sz w:val="24"/>
          <w:szCs w:val="24"/>
        </w:rPr>
        <w:t xml:space="preserve"> Check if you can save money by switching to a better energy deal.</w:t>
      </w:r>
    </w:p>
    <w:p w14:paraId="11BEF8CD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rFonts w:ascii="Segoe UI Symbol" w:hAnsi="Segoe UI Symbol" w:cs="Segoe UI Symbol"/>
          <w:sz w:val="24"/>
          <w:szCs w:val="24"/>
        </w:rPr>
        <w:t>✏</w:t>
      </w:r>
      <w:r w:rsidRPr="00160BAF">
        <w:rPr>
          <w:sz w:val="24"/>
          <w:szCs w:val="24"/>
        </w:rPr>
        <w:t xml:space="preserve"> Get help to apply energy concessions</w:t>
      </w:r>
    </w:p>
    <w:p w14:paraId="665B848C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rFonts w:ascii="Segoe UI Emoji" w:hAnsi="Segoe UI Emoji" w:cs="Segoe UI Emoji"/>
          <w:sz w:val="24"/>
          <w:szCs w:val="24"/>
        </w:rPr>
        <w:t>⚡</w:t>
      </w:r>
      <w:r w:rsidRPr="00160BAF">
        <w:rPr>
          <w:sz w:val="24"/>
          <w:szCs w:val="24"/>
        </w:rPr>
        <w:t xml:space="preserve"> Access extra support if you are having trouble paying your energy bills </w:t>
      </w:r>
    </w:p>
    <w:p w14:paraId="5FF8D1EA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rFonts w:ascii="Segoe UI Emoji" w:hAnsi="Segoe UI Emoji" w:cs="Segoe UI Emoji"/>
          <w:sz w:val="24"/>
          <w:szCs w:val="24"/>
        </w:rPr>
        <w:t>📞</w:t>
      </w:r>
      <w:r w:rsidRPr="00160BAF">
        <w:rPr>
          <w:sz w:val="24"/>
          <w:szCs w:val="24"/>
        </w:rPr>
        <w:t>Get advice on how to save energy and money around the home.</w:t>
      </w:r>
    </w:p>
    <w:p w14:paraId="6799DCCA" w14:textId="77777777" w:rsidR="00D80E3B" w:rsidRPr="00160BAF" w:rsidRDefault="00D80E3B" w:rsidP="00D80E3B">
      <w:pPr>
        <w:pStyle w:val="BodyText"/>
        <w:rPr>
          <w:sz w:val="24"/>
          <w:szCs w:val="24"/>
        </w:rPr>
      </w:pPr>
    </w:p>
    <w:p w14:paraId="14B828F9" w14:textId="77777777" w:rsidR="00D80E3B" w:rsidRPr="00160BAF" w:rsidRDefault="00D80E3B" w:rsidP="00D80E3B">
      <w:pPr>
        <w:pStyle w:val="BodyText"/>
        <w:rPr>
          <w:sz w:val="24"/>
          <w:szCs w:val="24"/>
        </w:rPr>
      </w:pPr>
      <w:r w:rsidRPr="00160BAF">
        <w:rPr>
          <w:sz w:val="24"/>
          <w:szCs w:val="24"/>
        </w:rPr>
        <w:t xml:space="preserve">Learn more: https://www.energy.vic.gov.au/for-households/help-paying-your-bills/energy-assistance-program or calling 1800 161 215. </w:t>
      </w:r>
    </w:p>
    <w:p w14:paraId="78088809" w14:textId="77777777" w:rsidR="00D80E3B" w:rsidRDefault="00D80E3B" w:rsidP="00D80E3B">
      <w:pPr>
        <w:pStyle w:val="BodyText"/>
      </w:pPr>
    </w:p>
    <w:p w14:paraId="7A57A838" w14:textId="77777777" w:rsidR="00D80E3B" w:rsidRPr="003F3ACD" w:rsidRDefault="00D80E3B" w:rsidP="00D80E3B">
      <w:pPr>
        <w:pStyle w:val="BodyText"/>
      </w:pPr>
    </w:p>
    <w:p w14:paraId="0FDD5C5D" w14:textId="77777777" w:rsidR="00D80E3B" w:rsidRDefault="00D80E3B" w:rsidP="00D80E3B">
      <w:pPr>
        <w:pStyle w:val="BodyText"/>
      </w:pPr>
    </w:p>
    <w:p w14:paraId="403C9A54" w14:textId="77777777" w:rsidR="00D80E3B" w:rsidRPr="00D80E3B" w:rsidRDefault="00D80E3B" w:rsidP="00D80E3B">
      <w:pPr>
        <w:pStyle w:val="BodyText"/>
      </w:pPr>
    </w:p>
    <w:sectPr w:rsidR="00D80E3B" w:rsidRPr="00D80E3B" w:rsidSect="007425C9">
      <w:headerReference w:type="default" r:id="rId36"/>
      <w:type w:val="continuous"/>
      <w:pgSz w:w="11907" w:h="16839" w:code="9"/>
      <w:pgMar w:top="1418" w:right="851" w:bottom="992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4D842" w14:textId="77777777" w:rsidR="00A90177" w:rsidRDefault="00A90177" w:rsidP="00CD157B">
      <w:pPr>
        <w:pStyle w:val="NoSpacing"/>
      </w:pPr>
    </w:p>
    <w:p w14:paraId="7279257A" w14:textId="77777777" w:rsidR="00A90177" w:rsidRDefault="00A90177"/>
  </w:endnote>
  <w:endnote w:type="continuationSeparator" w:id="0">
    <w:p w14:paraId="07B3EED0" w14:textId="77777777" w:rsidR="00A90177" w:rsidRDefault="00A90177" w:rsidP="00CD157B">
      <w:pPr>
        <w:pStyle w:val="NoSpacing"/>
      </w:pPr>
    </w:p>
    <w:p w14:paraId="1CDD447B" w14:textId="77777777" w:rsidR="00A90177" w:rsidRDefault="00A90177"/>
  </w:endnote>
  <w:endnote w:type="continuationNotice" w:id="1">
    <w:p w14:paraId="591149E3" w14:textId="77777777" w:rsidR="00A90177" w:rsidRDefault="00A90177" w:rsidP="00CD157B">
      <w:pPr>
        <w:pStyle w:val="NoSpacing"/>
      </w:pPr>
    </w:p>
    <w:p w14:paraId="074C77FD" w14:textId="77777777" w:rsidR="00A90177" w:rsidRDefault="00A901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A60698" w14:paraId="58E70586" w14:textId="77777777" w:rsidTr="00505430">
      <w:trPr>
        <w:trHeight w:val="397"/>
      </w:trPr>
      <w:tc>
        <w:tcPr>
          <w:tcW w:w="340" w:type="dxa"/>
        </w:tcPr>
        <w:p w14:paraId="17BFD395" w14:textId="77777777" w:rsidR="00A60698" w:rsidRPr="00D55628" w:rsidRDefault="00364C9A" w:rsidP="00A60698">
          <w:pPr>
            <w:pStyle w:val="FooterEvenPageNumber"/>
            <w:framePr w:wrap="auto" w:vAnchor="margin" w:hAnchor="text" w:yAlign="inlin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0" allowOverlap="1" wp14:anchorId="33282E64" wp14:editId="27888C65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10228818</wp:posOffset>
                    </wp:positionV>
                    <wp:extent cx="7560945" cy="273050"/>
                    <wp:effectExtent l="0" t="0" r="0" b="12700"/>
                    <wp:wrapNone/>
                    <wp:docPr id="41" name="MSIPCM92ca436da7c4fd00cf954361" descr="{&quot;HashCode&quot;:-1264680268,&quot;Height&quot;:841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D6AB7" w14:textId="77777777" w:rsidR="00364C9A" w:rsidRPr="00364C9A" w:rsidRDefault="00364C9A" w:rsidP="00364C9A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364C9A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3282E64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92ca436da7c4fd00cf954361" o:spid="_x0000_s1029" type="#_x0000_t202" alt="{&quot;HashCode&quot;:-1264680268,&quot;Height&quot;:841.0,&quot;Width&quot;:595.0,&quot;Placement&quot;:&quot;Footer&quot;,&quot;Index&quot;:&quot;OddAndEven&quot;,&quot;Section&quot;:1,&quot;Top&quot;:0.0,&quot;Left&quot;:0.0}" style="position:absolute;margin-left:0;margin-top:805.4pt;width:595.35pt;height:21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OD5zOffAAAACwEAAA8AAAAAAAAAAAAAAAAAbgQAAGRycy9kb3ducmV2LnhtbFBLBQYAAAAA&#10;BAAEAPMAAAB6BQAAAAA=&#10;" o:allowincell="f" filled="f" stroked="f" strokeweight=".5pt">
                    <v:textbox inset=",0,,0">
                      <w:txbxContent>
                        <w:p w14:paraId="120D6AB7" w14:textId="77777777" w:rsidR="00364C9A" w:rsidRPr="00364C9A" w:rsidRDefault="00364C9A" w:rsidP="00364C9A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4C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60698" w:rsidRPr="00D55628">
            <w:fldChar w:fldCharType="begin"/>
          </w:r>
          <w:r w:rsidR="00A60698" w:rsidRPr="00D55628">
            <w:instrText xml:space="preserve"> PAGE   \* MERGEFORMAT </w:instrText>
          </w:r>
          <w:r w:rsidR="00A60698" w:rsidRPr="00D55628">
            <w:fldChar w:fldCharType="separate"/>
          </w:r>
          <w:r w:rsidR="00A60698">
            <w:t>4</w:t>
          </w:r>
          <w:r w:rsidR="00A60698" w:rsidRPr="00D55628">
            <w:fldChar w:fldCharType="end"/>
          </w:r>
        </w:p>
      </w:tc>
      <w:tc>
        <w:tcPr>
          <w:tcW w:w="9071" w:type="dxa"/>
        </w:tcPr>
        <w:p w14:paraId="3524C8AE" w14:textId="77777777" w:rsidR="00A60698" w:rsidRDefault="00616A52" w:rsidP="00A60698">
          <w:pPr>
            <w:pStyle w:val="FooterEven"/>
          </w:pPr>
          <w:r>
            <w:fldChar w:fldCharType="begin"/>
          </w:r>
          <w:r>
            <w:instrText xml:space="preserve"> DOCPROPERTY  xFooterTitle  \* MERGEFORMAT </w:instrText>
          </w:r>
          <w:r>
            <w:fldChar w:fldCharType="separate"/>
          </w:r>
          <w:r w:rsidR="00A90177">
            <w:t xml:space="preserve">Victorian Government Energy Assistance Program </w:t>
          </w:r>
          <w:r>
            <w:fldChar w:fldCharType="end"/>
          </w:r>
        </w:p>
        <w:p w14:paraId="5F3394F9" w14:textId="77777777" w:rsidR="00A60698" w:rsidRPr="00810C40" w:rsidRDefault="00616A52" w:rsidP="00A60698">
          <w:pPr>
            <w:pStyle w:val="FooterEven"/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separate"/>
          </w:r>
          <w:r w:rsidR="00A90177">
            <w:t>Social Media Content</w:t>
          </w:r>
          <w:r>
            <w:fldChar w:fldCharType="end"/>
          </w:r>
        </w:p>
      </w:tc>
    </w:tr>
  </w:tbl>
  <w:p w14:paraId="31CBC331" w14:textId="77777777" w:rsidR="00A60698" w:rsidRDefault="00A60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CD157B" w14:paraId="412A7134" w14:textId="77777777" w:rsidTr="0040758A">
      <w:trPr>
        <w:trHeight w:val="397"/>
      </w:trPr>
      <w:tc>
        <w:tcPr>
          <w:tcW w:w="9071" w:type="dxa"/>
        </w:tcPr>
        <w:p w14:paraId="73E861F0" w14:textId="77777777" w:rsidR="00A60698" w:rsidRDefault="00364C9A" w:rsidP="00A60698">
          <w:pPr>
            <w:pStyle w:val="FooterOdd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0" allowOverlap="1" wp14:anchorId="3C7EBEE8" wp14:editId="656E974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10228818</wp:posOffset>
                    </wp:positionV>
                    <wp:extent cx="7560945" cy="273050"/>
                    <wp:effectExtent l="0" t="0" r="0" b="12700"/>
                    <wp:wrapNone/>
                    <wp:docPr id="35" name="MSIPCM8fa4422aba6f9ff0a9c47f59" descr="{&quot;HashCode&quot;:-1264680268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70B6EF" w14:textId="77777777" w:rsidR="00364C9A" w:rsidRPr="00364C9A" w:rsidRDefault="00364C9A" w:rsidP="00364C9A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364C9A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C7EBEE8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8fa4422aba6f9ff0a9c47f59" o:spid="_x0000_s1030" type="#_x0000_t202" alt="{&quot;HashCode&quot;:-1264680268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5pt;height:21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4PnM598AAAALAQAADwAAAAAAAAAAAAAAAABwBAAAZHJzL2Rvd25yZXYueG1sUEsFBgAA&#10;AAAEAAQA8wAAAHwFAAAAAA==&#10;" o:allowincell="f" filled="f" stroked="f" strokeweight=".5pt">
                    <v:textbox inset=",0,,0">
                      <w:txbxContent>
                        <w:p w14:paraId="1870B6EF" w14:textId="77777777" w:rsidR="00364C9A" w:rsidRPr="00364C9A" w:rsidRDefault="00364C9A" w:rsidP="00364C9A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4C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16A52">
            <w:fldChar w:fldCharType="begin"/>
          </w:r>
          <w:r w:rsidR="00616A52">
            <w:instrText xml:space="preserve"> DOCPROPERTY  xFooterTitle  \* MERGEFORMAT </w:instrText>
          </w:r>
          <w:r w:rsidR="00616A52">
            <w:fldChar w:fldCharType="separate"/>
          </w:r>
          <w:r w:rsidR="00A90177">
            <w:t xml:space="preserve">Victorian Government Energy Assistance Program </w:t>
          </w:r>
          <w:r w:rsidR="00616A52">
            <w:fldChar w:fldCharType="end"/>
          </w:r>
        </w:p>
        <w:p w14:paraId="35023B49" w14:textId="77777777" w:rsidR="00CD157B" w:rsidRPr="00CB1FB7" w:rsidRDefault="00616A52" w:rsidP="00A60698">
          <w:pPr>
            <w:pStyle w:val="FooterOdd"/>
            <w:rPr>
              <w:b/>
            </w:rPr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separate"/>
          </w:r>
          <w:r w:rsidR="00A90177">
            <w:t>Social Media Content</w:t>
          </w:r>
          <w:r>
            <w:fldChar w:fldCharType="end"/>
          </w:r>
        </w:p>
      </w:tc>
      <w:tc>
        <w:tcPr>
          <w:tcW w:w="340" w:type="dxa"/>
        </w:tcPr>
        <w:p w14:paraId="31A9262E" w14:textId="77777777" w:rsidR="00CD157B" w:rsidRPr="00D55628" w:rsidRDefault="00CD157B" w:rsidP="00376EF3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t>1</w:t>
          </w:r>
          <w:r w:rsidRPr="00D55628">
            <w:fldChar w:fldCharType="end"/>
          </w:r>
        </w:p>
      </w:tc>
    </w:tr>
  </w:tbl>
  <w:p w14:paraId="14459E1A" w14:textId="77777777" w:rsidR="00CD157B" w:rsidRDefault="00CD15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3AB1" w14:textId="77777777" w:rsidR="00364C9A" w:rsidRDefault="00364C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5EAF810C" wp14:editId="0DF690EA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40" name="MSIPCMd7f8451f86b85c057b799d53" descr="{&quot;HashCode&quot;:-126468026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718480" w14:textId="77777777" w:rsidR="00364C9A" w:rsidRPr="00364C9A" w:rsidRDefault="00364C9A" w:rsidP="00364C9A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4C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AF810C" id="_x0000_t202" coordsize="21600,21600" o:spt="202" path="m,l,21600r21600,l21600,xe">
              <v:stroke joinstyle="miter"/>
              <v:path gradientshapeok="t" o:connecttype="rect"/>
            </v:shapetype>
            <v:shape id="MSIPCMd7f8451f86b85c057b799d53" o:spid="_x0000_s1031" type="#_x0000_t202" alt="{&quot;HashCode&quot;:-1264680268,&quot;Height&quot;:841.0,&quot;Width&quot;:595.0,&quot;Placement&quot;:&quot;Footer&quot;,&quot;Index&quot;:&quot;FirstPage&quot;,&quot;Section&quot;:1,&quot;Top&quot;:0.0,&quot;Left&quot;:0.0}" style="position:absolute;margin-left:0;margin-top:805.4pt;width:595.35pt;height:21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z6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" o:allowincell="f" filled="f" stroked="f" strokeweight=".5pt">
              <v:textbox inset=",0,,0">
                <w:txbxContent>
                  <w:p w14:paraId="64718480" w14:textId="77777777" w:rsidR="00364C9A" w:rsidRPr="00364C9A" w:rsidRDefault="00364C9A" w:rsidP="00364C9A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4C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F20D5" w14:textId="77777777" w:rsidR="00A90177" w:rsidRPr="0056073C" w:rsidRDefault="00A90177" w:rsidP="005D764F">
      <w:pPr>
        <w:pStyle w:val="FootnoteSeparator"/>
      </w:pPr>
    </w:p>
    <w:p w14:paraId="18DB5509" w14:textId="77777777" w:rsidR="00A90177" w:rsidRDefault="00A90177"/>
  </w:footnote>
  <w:footnote w:type="continuationSeparator" w:id="0">
    <w:p w14:paraId="65300575" w14:textId="77777777" w:rsidR="00A90177" w:rsidRPr="00CA30B7" w:rsidRDefault="00A90177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7E4E49E5" w14:textId="77777777" w:rsidR="00A90177" w:rsidRDefault="00A90177"/>
  </w:footnote>
  <w:footnote w:type="continuationNotice" w:id="1">
    <w:p w14:paraId="6C955621" w14:textId="77777777" w:rsidR="00A90177" w:rsidRDefault="00A90177" w:rsidP="006D5A90"/>
    <w:p w14:paraId="38162939" w14:textId="77777777" w:rsidR="00A90177" w:rsidRDefault="00A901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44F0" w14:textId="77777777" w:rsidR="00DE2576" w:rsidRPr="00CD157B" w:rsidRDefault="00DE2576" w:rsidP="00DE2576">
    <w:pPr>
      <w:pStyle w:val="Header"/>
    </w:pPr>
    <w:r w:rsidRPr="00484CC4"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43494A51" wp14:editId="6DB4EA34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3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C33EEF" id="Hdr_Element6" o:spid="_x0000_s1026" alt="&quot;&quot;" style="position:absolute;margin-left:512.5pt;margin-top:0;width:83.05pt;height:35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89B27E" wp14:editId="4D91714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33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530C39" id="Hdr_Element1" o:spid="_x0000_s1026" alt="&quot;&quot;" style="position:absolute;margin-left:0;margin-top:0;width:595.3pt;height:35.1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72576" behindDoc="0" locked="1" layoutInCell="1" allowOverlap="1" wp14:anchorId="5FB47588" wp14:editId="290DC517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34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C739BD" id="Hdr_Element4" o:spid="_x0000_s1026" alt="&quot;&quot;" style="position:absolute;margin-left:363.9pt;margin-top:0;width:115.65pt;height:35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104EBF4D" wp14:editId="380DAC70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37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2FCA03" id="Hdr_Element5" o:spid="_x0000_s1026" alt="&quot;&quot;" style="position:absolute;margin-left:463.3pt;margin-top:0;width:66.05pt;height:35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7F9D18C1" wp14:editId="48CB9CAC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3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956483" id="Hdr_Element2" o:spid="_x0000_s1026" alt="&quot;&quot;" style="position:absolute;margin-left:297.65pt;margin-top:0;width:82.75pt;height:35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4646565D" wp14:editId="136C0C7F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3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B179B2" id="Hdr_Element3" o:spid="_x0000_s1026" alt="&quot;&quot;" style="position:absolute;margin-left:363.8pt;margin-top:0;width:33.15pt;height:35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  <w:p w14:paraId="37D09417" w14:textId="77777777" w:rsidR="00DE2576" w:rsidRPr="00DE2576" w:rsidRDefault="00DE2576" w:rsidP="00DE25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2EC24" w14:textId="77777777" w:rsidR="00616A52" w:rsidRDefault="00616A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66C2C" w14:textId="77777777" w:rsidR="00616A52" w:rsidRDefault="00616A5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3AB0B" w14:textId="77777777" w:rsidR="00CD157B" w:rsidRPr="00CD157B" w:rsidRDefault="002D38FC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7221588" wp14:editId="01A0E8EA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142F16" id="Hdr_Element6" o:spid="_x0000_s1026" alt="&quot;&quot;" style="position:absolute;margin-left:512.5pt;margin-top:0;width:83.0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0072ce [3204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513F8B5" wp14:editId="3A38E4D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25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84CA65" id="Hdr_Element1" o:spid="_x0000_s1026" alt="&quot;&quot;" style="position:absolute;margin-left:0;margin-top:0;width:595.3pt;height:35.1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3B0BE9A" wp14:editId="1E8CE0AE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5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4E6648" id="Hdr_Element4" o:spid="_x0000_s1026" alt="&quot;&quot;" style="position:absolute;margin-left:363.9pt;margin-top:0;width:115.65pt;height: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D9438AC" wp14:editId="5A4EE092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6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4883BE" id="Hdr_Element5" o:spid="_x0000_s1026" alt="&quot;&quot;" style="position:absolute;margin-left:463.3pt;margin-top:0;width:66.05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1F0A22D3" wp14:editId="62E6ADB3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2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47209" id="Hdr_Element2" o:spid="_x0000_s1026" alt="&quot;&quot;" style="position:absolute;margin-left:297.65pt;margin-top:0;width:82.75pt;height:35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ea7200 [320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6A29CF2" wp14:editId="676BBF7C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421F4A" id="Hdr_Element3" o:spid="_x0000_s1026" alt="&quot;&quot;" style="position:absolute;margin-left:363.8pt;margin-top:0;width:33.1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1EFACF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E4F296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8E80E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5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6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7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8" w15:restartNumberingAfterBreak="0">
    <w:nsid w:val="10350277"/>
    <w:multiLevelType w:val="multilevel"/>
    <w:tmpl w:val="3BC45456"/>
    <w:name w:val="HeadingsNumbered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9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1" w15:restartNumberingAfterBreak="0">
    <w:nsid w:val="2773251B"/>
    <w:multiLevelType w:val="multilevel"/>
    <w:tmpl w:val="8CE81736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3" w15:restartNumberingAfterBreak="0">
    <w:nsid w:val="29A018EB"/>
    <w:multiLevelType w:val="multilevel"/>
    <w:tmpl w:val="CCFC5502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4" w15:restartNumberingAfterBreak="0">
    <w:nsid w:val="308B062C"/>
    <w:multiLevelType w:val="multilevel"/>
    <w:tmpl w:val="740A0FDE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ES%2"/>
      <w:lvlJc w:val="left"/>
      <w:pPr>
        <w:ind w:left="1191" w:hanging="1191"/>
      </w:pPr>
      <w:rPr>
        <w:rFonts w:hint="default"/>
      </w:rPr>
    </w:lvl>
    <w:lvl w:ilvl="2">
      <w:start w:val="1"/>
      <w:numFmt w:val="decimal"/>
      <w:lvlText w:val="ES%2.%3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lvlText w:val="ES%2.%3.%4"/>
      <w:lvlJc w:val="left"/>
      <w:pPr>
        <w:ind w:left="1191" w:hanging="119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91" w:hanging="119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91" w:hanging="1191"/>
      </w:pPr>
      <w:rPr>
        <w:rFonts w:hint="default"/>
      </w:rPr>
    </w:lvl>
  </w:abstractNum>
  <w:abstractNum w:abstractNumId="15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6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8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19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8CC371F"/>
    <w:multiLevelType w:val="multilevel"/>
    <w:tmpl w:val="5DD64A60"/>
    <w:lvl w:ilvl="0">
      <w:start w:val="1"/>
      <w:numFmt w:val="upperLetter"/>
      <w:lvlText w:val="%1"/>
      <w:lvlJc w:val="left"/>
      <w:pPr>
        <w:ind w:left="1191" w:hanging="1191"/>
      </w:pPr>
      <w:rPr>
        <w:rFonts w:hint="default"/>
      </w:rPr>
    </w:lvl>
    <w:lvl w:ilvl="1">
      <w:start w:val="1"/>
      <w:numFmt w:val="decimal"/>
      <w:lvlText w:val="%1%2"/>
      <w:lvlJc w:val="left"/>
      <w:pPr>
        <w:ind w:left="1191" w:hanging="1191"/>
      </w:pPr>
      <w:rPr>
        <w:rFonts w:hint="default"/>
        <w:spacing w:val="-6"/>
      </w:rPr>
    </w:lvl>
    <w:lvl w:ilvl="2">
      <w:start w:val="1"/>
      <w:numFmt w:val="decimal"/>
      <w:lvlText w:val="%1%2.%3"/>
      <w:lvlJc w:val="left"/>
      <w:pPr>
        <w:tabs>
          <w:tab w:val="num" w:pos="1474"/>
        </w:tabs>
        <w:ind w:left="1191" w:hanging="1191"/>
      </w:pPr>
      <w:rPr>
        <w:rFonts w:hint="default"/>
        <w:spacing w:val="-6"/>
      </w:rPr>
    </w:lvl>
    <w:lvl w:ilvl="3">
      <w:start w:val="1"/>
      <w:numFmt w:val="decimal"/>
      <w:lvlText w:val="%1%2.%3.%4"/>
      <w:lvlJc w:val="left"/>
      <w:pPr>
        <w:ind w:left="1191" w:hanging="1191"/>
      </w:pPr>
      <w:rPr>
        <w:rFonts w:hint="default"/>
        <w:spacing w:val="-6"/>
      </w:rPr>
    </w:lvl>
    <w:lvl w:ilvl="4">
      <w:start w:val="1"/>
      <w:numFmt w:val="lowerLetter"/>
      <w:lvlText w:val="%5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191" w:hanging="1191"/>
      </w:pPr>
      <w:rPr>
        <w:rFonts w:hint="default"/>
      </w:rPr>
    </w:lvl>
  </w:abstractNum>
  <w:abstractNum w:abstractNumId="22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3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4" w15:restartNumberingAfterBreak="0">
    <w:nsid w:val="3A7B3B61"/>
    <w:multiLevelType w:val="multilevel"/>
    <w:tmpl w:val="B87AA698"/>
    <w:lvl w:ilvl="0">
      <w:start w:val="1"/>
      <w:numFmt w:val="bullet"/>
      <w:lvlText w:val="•"/>
      <w:lvlJc w:val="left"/>
      <w:pPr>
        <w:ind w:left="170" w:hanging="170"/>
      </w:pPr>
      <w:rPr>
        <w:rFonts w:ascii="Roboto" w:hAnsi="Roboto" w:hint="default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6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25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6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7" w15:restartNumberingAfterBreak="0">
    <w:nsid w:val="45E4753D"/>
    <w:multiLevelType w:val="multilevel"/>
    <w:tmpl w:val="2B4AFC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8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0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1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32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33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4" w15:restartNumberingAfterBreak="0">
    <w:nsid w:val="57231450"/>
    <w:multiLevelType w:val="multilevel"/>
    <w:tmpl w:val="C09805CA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hAnsi="Times New Roman" w:cs="Times New Roman" w:hint="default"/>
        <w:color w:val="201547" w:themeColor="text2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Calibri" w:hAnsi="Calibri" w:hint="default"/>
        <w:color w:val="201547" w:themeColor="text2"/>
      </w:rPr>
    </w:lvl>
    <w:lvl w:ilvl="2">
      <w:start w:val="1"/>
      <w:numFmt w:val="bullet"/>
      <w:lvlText w:val="—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35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6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7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9" w15:restartNumberingAfterBreak="0">
    <w:nsid w:val="5B2C71EC"/>
    <w:multiLevelType w:val="hybridMultilevel"/>
    <w:tmpl w:val="79B200BA"/>
    <w:name w:val="Bullets4"/>
    <w:lvl w:ilvl="0" w:tplc="D8AAA350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0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41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42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3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4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5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6" w15:restartNumberingAfterBreak="0">
    <w:nsid w:val="74BF0BCC"/>
    <w:multiLevelType w:val="multilevel"/>
    <w:tmpl w:val="0B24E872"/>
    <w:lvl w:ilvl="0">
      <w:start w:val="1"/>
      <w:numFmt w:val="bullet"/>
      <w:lvlText w:val=""/>
      <w:lvlJc w:val="left"/>
      <w:pPr>
        <w:ind w:left="39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ind w:left="624" w:hanging="227"/>
      </w:pPr>
      <w:rPr>
        <w:rFonts w:ascii="Arial" w:hAnsi="Arial" w:hint="default"/>
        <w:color w:val="auto"/>
      </w:rPr>
    </w:lvl>
    <w:lvl w:ilvl="2">
      <w:start w:val="1"/>
      <w:numFmt w:val="bullet"/>
      <w:lvlText w:val=""/>
      <w:lvlJc w:val="left"/>
      <w:pPr>
        <w:ind w:left="851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78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305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53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5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8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213" w:hanging="227"/>
      </w:pPr>
      <w:rPr>
        <w:rFonts w:ascii="Wingdings" w:hAnsi="Wingdings" w:hint="default"/>
      </w:rPr>
    </w:lvl>
  </w:abstractNum>
  <w:abstractNum w:abstractNumId="47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8" w15:restartNumberingAfterBreak="0">
    <w:nsid w:val="7D284207"/>
    <w:multiLevelType w:val="multilevel"/>
    <w:tmpl w:val="7DAEDDBC"/>
    <w:name w:val="Lst_HighlightBullets"/>
    <w:lvl w:ilvl="0">
      <w:start w:val="1"/>
      <w:numFmt w:val="bullet"/>
      <w:lvlRestart w:val="0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9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551458554">
    <w:abstractNumId w:val="11"/>
  </w:num>
  <w:num w:numId="2" w16cid:durableId="1128745877">
    <w:abstractNumId w:val="12"/>
  </w:num>
  <w:num w:numId="3" w16cid:durableId="170411264">
    <w:abstractNumId w:val="40"/>
  </w:num>
  <w:num w:numId="4" w16cid:durableId="985085104">
    <w:abstractNumId w:val="10"/>
  </w:num>
  <w:num w:numId="5" w16cid:durableId="1872112631">
    <w:abstractNumId w:val="13"/>
  </w:num>
  <w:num w:numId="6" w16cid:durableId="336812815">
    <w:abstractNumId w:val="26"/>
  </w:num>
  <w:num w:numId="7" w16cid:durableId="155153463">
    <w:abstractNumId w:val="3"/>
  </w:num>
  <w:num w:numId="8" w16cid:durableId="1428236886">
    <w:abstractNumId w:val="29"/>
  </w:num>
  <w:num w:numId="9" w16cid:durableId="1644658156">
    <w:abstractNumId w:val="21"/>
  </w:num>
  <w:num w:numId="10" w16cid:durableId="103154041">
    <w:abstractNumId w:val="31"/>
  </w:num>
  <w:num w:numId="11" w16cid:durableId="2129203638">
    <w:abstractNumId w:val="34"/>
  </w:num>
  <w:num w:numId="12" w16cid:durableId="377365663">
    <w:abstractNumId w:val="27"/>
  </w:num>
  <w:num w:numId="13" w16cid:durableId="1308436166">
    <w:abstractNumId w:val="28"/>
  </w:num>
  <w:num w:numId="14" w16cid:durableId="1335643199">
    <w:abstractNumId w:val="38"/>
  </w:num>
  <w:num w:numId="15" w16cid:durableId="384449836">
    <w:abstractNumId w:val="8"/>
  </w:num>
  <w:num w:numId="16" w16cid:durableId="1160577431">
    <w:abstractNumId w:val="30"/>
  </w:num>
  <w:num w:numId="17" w16cid:durableId="27071314">
    <w:abstractNumId w:val="7"/>
  </w:num>
  <w:num w:numId="18" w16cid:durableId="338120444">
    <w:abstractNumId w:val="5"/>
  </w:num>
  <w:num w:numId="19" w16cid:durableId="1673139647">
    <w:abstractNumId w:val="17"/>
  </w:num>
  <w:num w:numId="20" w16cid:durableId="19754805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8026426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593280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9791638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537031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89512491">
    <w:abstractNumId w:val="14"/>
  </w:num>
  <w:num w:numId="26" w16cid:durableId="8933492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9505525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772162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89180205">
    <w:abstractNumId w:val="24"/>
  </w:num>
  <w:num w:numId="30" w16cid:durableId="1579175524">
    <w:abstractNumId w:val="0"/>
  </w:num>
  <w:num w:numId="31" w16cid:durableId="1199856773">
    <w:abstractNumId w:val="2"/>
  </w:num>
  <w:num w:numId="32" w16cid:durableId="2138447666">
    <w:abstractNumId w:val="1"/>
  </w:num>
  <w:num w:numId="33" w16cid:durableId="334118162">
    <w:abstractNumId w:val="36"/>
  </w:num>
  <w:num w:numId="34" w16cid:durableId="196283207">
    <w:abstractNumId w:val="39"/>
  </w:num>
  <w:num w:numId="35" w16cid:durableId="1742215375">
    <w:abstractNumId w:val="48"/>
  </w:num>
  <w:num w:numId="36" w16cid:durableId="664823544">
    <w:abstractNumId w:val="44"/>
  </w:num>
  <w:num w:numId="37" w16cid:durableId="5922503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7337569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97679262">
    <w:abstractNumId w:val="46"/>
  </w:num>
  <w:num w:numId="40" w16cid:durableId="1601049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SystemFonts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Energy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A90177"/>
    <w:rsid w:val="00000194"/>
    <w:rsid w:val="00000812"/>
    <w:rsid w:val="00000901"/>
    <w:rsid w:val="00001D81"/>
    <w:rsid w:val="00002691"/>
    <w:rsid w:val="00003260"/>
    <w:rsid w:val="000035F6"/>
    <w:rsid w:val="00004327"/>
    <w:rsid w:val="00004810"/>
    <w:rsid w:val="00004A68"/>
    <w:rsid w:val="00004EEE"/>
    <w:rsid w:val="000058A9"/>
    <w:rsid w:val="00005CCD"/>
    <w:rsid w:val="00006884"/>
    <w:rsid w:val="000068CA"/>
    <w:rsid w:val="0000736B"/>
    <w:rsid w:val="00007A11"/>
    <w:rsid w:val="000105A9"/>
    <w:rsid w:val="00010783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F11"/>
    <w:rsid w:val="00017A37"/>
    <w:rsid w:val="00017E78"/>
    <w:rsid w:val="000200A9"/>
    <w:rsid w:val="00020166"/>
    <w:rsid w:val="00020425"/>
    <w:rsid w:val="0002048A"/>
    <w:rsid w:val="00020A83"/>
    <w:rsid w:val="00020D21"/>
    <w:rsid w:val="00022FC9"/>
    <w:rsid w:val="0002313E"/>
    <w:rsid w:val="00023619"/>
    <w:rsid w:val="00024DE5"/>
    <w:rsid w:val="00024F9A"/>
    <w:rsid w:val="0002586C"/>
    <w:rsid w:val="000265EA"/>
    <w:rsid w:val="00026DA1"/>
    <w:rsid w:val="00026DC2"/>
    <w:rsid w:val="00026F6C"/>
    <w:rsid w:val="000273C5"/>
    <w:rsid w:val="00030105"/>
    <w:rsid w:val="00030A38"/>
    <w:rsid w:val="0003160B"/>
    <w:rsid w:val="0003300C"/>
    <w:rsid w:val="000332EC"/>
    <w:rsid w:val="000337A3"/>
    <w:rsid w:val="000343D3"/>
    <w:rsid w:val="000346D1"/>
    <w:rsid w:val="00034E7A"/>
    <w:rsid w:val="0003565D"/>
    <w:rsid w:val="00036064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F27"/>
    <w:rsid w:val="00043FEB"/>
    <w:rsid w:val="00044607"/>
    <w:rsid w:val="00044A5B"/>
    <w:rsid w:val="0004603D"/>
    <w:rsid w:val="0004675A"/>
    <w:rsid w:val="00046F44"/>
    <w:rsid w:val="000473F4"/>
    <w:rsid w:val="00050713"/>
    <w:rsid w:val="00050F0B"/>
    <w:rsid w:val="00051BFC"/>
    <w:rsid w:val="00051D5C"/>
    <w:rsid w:val="00052454"/>
    <w:rsid w:val="0005252A"/>
    <w:rsid w:val="000528CB"/>
    <w:rsid w:val="000531C8"/>
    <w:rsid w:val="00053C58"/>
    <w:rsid w:val="00053CC3"/>
    <w:rsid w:val="00054A64"/>
    <w:rsid w:val="0005566D"/>
    <w:rsid w:val="0005578D"/>
    <w:rsid w:val="00055A62"/>
    <w:rsid w:val="00056024"/>
    <w:rsid w:val="000574CC"/>
    <w:rsid w:val="000574DD"/>
    <w:rsid w:val="00057EB4"/>
    <w:rsid w:val="00060B9F"/>
    <w:rsid w:val="000610DD"/>
    <w:rsid w:val="0006141F"/>
    <w:rsid w:val="000634B5"/>
    <w:rsid w:val="000636FD"/>
    <w:rsid w:val="00063A7B"/>
    <w:rsid w:val="00064148"/>
    <w:rsid w:val="000645D3"/>
    <w:rsid w:val="00064813"/>
    <w:rsid w:val="00066309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8C"/>
    <w:rsid w:val="00076CEC"/>
    <w:rsid w:val="000770E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241"/>
    <w:rsid w:val="000833E8"/>
    <w:rsid w:val="000838F2"/>
    <w:rsid w:val="00083C1F"/>
    <w:rsid w:val="00084244"/>
    <w:rsid w:val="0008438B"/>
    <w:rsid w:val="000843B4"/>
    <w:rsid w:val="00084998"/>
    <w:rsid w:val="00084E5E"/>
    <w:rsid w:val="00085767"/>
    <w:rsid w:val="00085B6D"/>
    <w:rsid w:val="00086400"/>
    <w:rsid w:val="0008678B"/>
    <w:rsid w:val="00086C5B"/>
    <w:rsid w:val="00087019"/>
    <w:rsid w:val="00087157"/>
    <w:rsid w:val="0008765C"/>
    <w:rsid w:val="00087AA2"/>
    <w:rsid w:val="00087CE5"/>
    <w:rsid w:val="00087DBC"/>
    <w:rsid w:val="0009026C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A5F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B010B"/>
    <w:rsid w:val="000B02C8"/>
    <w:rsid w:val="000B07C0"/>
    <w:rsid w:val="000B1783"/>
    <w:rsid w:val="000B2770"/>
    <w:rsid w:val="000B36D8"/>
    <w:rsid w:val="000B389F"/>
    <w:rsid w:val="000B497E"/>
    <w:rsid w:val="000B51BB"/>
    <w:rsid w:val="000B5385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254D"/>
    <w:rsid w:val="000C269E"/>
    <w:rsid w:val="000C2D7C"/>
    <w:rsid w:val="000C3365"/>
    <w:rsid w:val="000C3390"/>
    <w:rsid w:val="000C3827"/>
    <w:rsid w:val="000C3BCA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D36"/>
    <w:rsid w:val="000E5431"/>
    <w:rsid w:val="000E57A7"/>
    <w:rsid w:val="000E60F1"/>
    <w:rsid w:val="000E6D73"/>
    <w:rsid w:val="000E7420"/>
    <w:rsid w:val="000E79F7"/>
    <w:rsid w:val="000E7E4A"/>
    <w:rsid w:val="000E7F29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D94"/>
    <w:rsid w:val="00102E6D"/>
    <w:rsid w:val="00103C12"/>
    <w:rsid w:val="001042E1"/>
    <w:rsid w:val="0010455D"/>
    <w:rsid w:val="00104C22"/>
    <w:rsid w:val="0010532E"/>
    <w:rsid w:val="00105C15"/>
    <w:rsid w:val="00105FBE"/>
    <w:rsid w:val="00106BF0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501B"/>
    <w:rsid w:val="001153CE"/>
    <w:rsid w:val="001156B1"/>
    <w:rsid w:val="0011585A"/>
    <w:rsid w:val="00116264"/>
    <w:rsid w:val="00116413"/>
    <w:rsid w:val="001167C6"/>
    <w:rsid w:val="001169AD"/>
    <w:rsid w:val="001176AC"/>
    <w:rsid w:val="00117809"/>
    <w:rsid w:val="00120092"/>
    <w:rsid w:val="0012041B"/>
    <w:rsid w:val="00120D59"/>
    <w:rsid w:val="001218C4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1E1"/>
    <w:rsid w:val="001302AB"/>
    <w:rsid w:val="0013044E"/>
    <w:rsid w:val="00130471"/>
    <w:rsid w:val="00130735"/>
    <w:rsid w:val="00130B14"/>
    <w:rsid w:val="0013134A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FDF"/>
    <w:rsid w:val="00142793"/>
    <w:rsid w:val="00142974"/>
    <w:rsid w:val="00143CE6"/>
    <w:rsid w:val="0014423E"/>
    <w:rsid w:val="00144787"/>
    <w:rsid w:val="00145F74"/>
    <w:rsid w:val="0014604E"/>
    <w:rsid w:val="00146947"/>
    <w:rsid w:val="00147141"/>
    <w:rsid w:val="0014722D"/>
    <w:rsid w:val="00147B60"/>
    <w:rsid w:val="00150746"/>
    <w:rsid w:val="00151331"/>
    <w:rsid w:val="00151BF0"/>
    <w:rsid w:val="00152DC6"/>
    <w:rsid w:val="00152E41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BAF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51B6"/>
    <w:rsid w:val="00165E60"/>
    <w:rsid w:val="00166097"/>
    <w:rsid w:val="00166DAD"/>
    <w:rsid w:val="00166E6D"/>
    <w:rsid w:val="00166FB5"/>
    <w:rsid w:val="00167022"/>
    <w:rsid w:val="0016718E"/>
    <w:rsid w:val="0017060B"/>
    <w:rsid w:val="00170701"/>
    <w:rsid w:val="00171B71"/>
    <w:rsid w:val="00171C7C"/>
    <w:rsid w:val="00172637"/>
    <w:rsid w:val="001726D4"/>
    <w:rsid w:val="001728B5"/>
    <w:rsid w:val="0017336D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806B5"/>
    <w:rsid w:val="001806EE"/>
    <w:rsid w:val="00180E8D"/>
    <w:rsid w:val="00180FF8"/>
    <w:rsid w:val="001813B0"/>
    <w:rsid w:val="001818D8"/>
    <w:rsid w:val="0018239D"/>
    <w:rsid w:val="0018271E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6186"/>
    <w:rsid w:val="0018625D"/>
    <w:rsid w:val="00186A77"/>
    <w:rsid w:val="001874D7"/>
    <w:rsid w:val="00187B9E"/>
    <w:rsid w:val="001900C7"/>
    <w:rsid w:val="001903F5"/>
    <w:rsid w:val="001910A2"/>
    <w:rsid w:val="00191188"/>
    <w:rsid w:val="001911BB"/>
    <w:rsid w:val="00191308"/>
    <w:rsid w:val="00191D42"/>
    <w:rsid w:val="00192DC6"/>
    <w:rsid w:val="00192F5C"/>
    <w:rsid w:val="00193C8F"/>
    <w:rsid w:val="00194013"/>
    <w:rsid w:val="001942E7"/>
    <w:rsid w:val="001945C8"/>
    <w:rsid w:val="00194A76"/>
    <w:rsid w:val="00194AAE"/>
    <w:rsid w:val="00194B60"/>
    <w:rsid w:val="00195D19"/>
    <w:rsid w:val="00195DF5"/>
    <w:rsid w:val="00196A24"/>
    <w:rsid w:val="00196E13"/>
    <w:rsid w:val="0019756C"/>
    <w:rsid w:val="00197D54"/>
    <w:rsid w:val="001A0FC3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A7C6D"/>
    <w:rsid w:val="001B017B"/>
    <w:rsid w:val="001B08FF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7E8"/>
    <w:rsid w:val="001B6D41"/>
    <w:rsid w:val="001B6E7E"/>
    <w:rsid w:val="001B7C04"/>
    <w:rsid w:val="001B7E65"/>
    <w:rsid w:val="001C045F"/>
    <w:rsid w:val="001C047F"/>
    <w:rsid w:val="001C145F"/>
    <w:rsid w:val="001C158E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D064C"/>
    <w:rsid w:val="001D0889"/>
    <w:rsid w:val="001D11E7"/>
    <w:rsid w:val="001D134B"/>
    <w:rsid w:val="001D15F7"/>
    <w:rsid w:val="001D223D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70EA"/>
    <w:rsid w:val="001E7FE0"/>
    <w:rsid w:val="001F0748"/>
    <w:rsid w:val="001F0A72"/>
    <w:rsid w:val="001F2252"/>
    <w:rsid w:val="001F2907"/>
    <w:rsid w:val="001F2C32"/>
    <w:rsid w:val="001F302E"/>
    <w:rsid w:val="001F3545"/>
    <w:rsid w:val="001F35A0"/>
    <w:rsid w:val="001F44D3"/>
    <w:rsid w:val="001F4765"/>
    <w:rsid w:val="001F4EF4"/>
    <w:rsid w:val="001F5040"/>
    <w:rsid w:val="001F5BF9"/>
    <w:rsid w:val="001F618A"/>
    <w:rsid w:val="001F61BB"/>
    <w:rsid w:val="001F6460"/>
    <w:rsid w:val="001F6826"/>
    <w:rsid w:val="001F6E03"/>
    <w:rsid w:val="001F7585"/>
    <w:rsid w:val="001F75D2"/>
    <w:rsid w:val="001F75DA"/>
    <w:rsid w:val="001F797E"/>
    <w:rsid w:val="001F79DC"/>
    <w:rsid w:val="001F7BC3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62AB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3177"/>
    <w:rsid w:val="00213867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6225"/>
    <w:rsid w:val="0022661F"/>
    <w:rsid w:val="00226A73"/>
    <w:rsid w:val="00226BF6"/>
    <w:rsid w:val="00227018"/>
    <w:rsid w:val="00230259"/>
    <w:rsid w:val="002310A3"/>
    <w:rsid w:val="00231477"/>
    <w:rsid w:val="002319D8"/>
    <w:rsid w:val="00231B63"/>
    <w:rsid w:val="002323B0"/>
    <w:rsid w:val="0023294F"/>
    <w:rsid w:val="00232D3E"/>
    <w:rsid w:val="002335AF"/>
    <w:rsid w:val="002339EF"/>
    <w:rsid w:val="00233B50"/>
    <w:rsid w:val="00233D6B"/>
    <w:rsid w:val="0023491A"/>
    <w:rsid w:val="00235122"/>
    <w:rsid w:val="002353F9"/>
    <w:rsid w:val="00235711"/>
    <w:rsid w:val="00235C2B"/>
    <w:rsid w:val="0023624D"/>
    <w:rsid w:val="00236F82"/>
    <w:rsid w:val="002373DE"/>
    <w:rsid w:val="00240884"/>
    <w:rsid w:val="002408CA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43"/>
    <w:rsid w:val="002443A2"/>
    <w:rsid w:val="002445E5"/>
    <w:rsid w:val="002448CB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326"/>
    <w:rsid w:val="00251AD4"/>
    <w:rsid w:val="00252DEC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FD6"/>
    <w:rsid w:val="00265C0D"/>
    <w:rsid w:val="00265DE2"/>
    <w:rsid w:val="0026655E"/>
    <w:rsid w:val="002671CE"/>
    <w:rsid w:val="0026756C"/>
    <w:rsid w:val="002676DE"/>
    <w:rsid w:val="00267DD0"/>
    <w:rsid w:val="0027011C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82"/>
    <w:rsid w:val="002755F3"/>
    <w:rsid w:val="0027709F"/>
    <w:rsid w:val="0027759D"/>
    <w:rsid w:val="00277CC4"/>
    <w:rsid w:val="002800EC"/>
    <w:rsid w:val="002810E7"/>
    <w:rsid w:val="00281C53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6CD4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B8"/>
    <w:rsid w:val="00291CB7"/>
    <w:rsid w:val="00292442"/>
    <w:rsid w:val="00292951"/>
    <w:rsid w:val="002932B2"/>
    <w:rsid w:val="00294B76"/>
    <w:rsid w:val="00294BD5"/>
    <w:rsid w:val="002953E2"/>
    <w:rsid w:val="002956B8"/>
    <w:rsid w:val="0029579B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6B3"/>
    <w:rsid w:val="002A175E"/>
    <w:rsid w:val="002A1929"/>
    <w:rsid w:val="002A1ACC"/>
    <w:rsid w:val="002A26A8"/>
    <w:rsid w:val="002A344D"/>
    <w:rsid w:val="002A38CE"/>
    <w:rsid w:val="002A3D3F"/>
    <w:rsid w:val="002A4E2C"/>
    <w:rsid w:val="002A4F2A"/>
    <w:rsid w:val="002A5F7A"/>
    <w:rsid w:val="002A738D"/>
    <w:rsid w:val="002A73A1"/>
    <w:rsid w:val="002A7ACA"/>
    <w:rsid w:val="002A7D81"/>
    <w:rsid w:val="002B0874"/>
    <w:rsid w:val="002B0881"/>
    <w:rsid w:val="002B0D60"/>
    <w:rsid w:val="002B118F"/>
    <w:rsid w:val="002B1D36"/>
    <w:rsid w:val="002B23F8"/>
    <w:rsid w:val="002B270E"/>
    <w:rsid w:val="002B3F94"/>
    <w:rsid w:val="002B4A7C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2B3"/>
    <w:rsid w:val="002C0569"/>
    <w:rsid w:val="002C089B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55A7"/>
    <w:rsid w:val="002C5D9A"/>
    <w:rsid w:val="002C67BA"/>
    <w:rsid w:val="002C6858"/>
    <w:rsid w:val="002C687F"/>
    <w:rsid w:val="002C6BBF"/>
    <w:rsid w:val="002C7140"/>
    <w:rsid w:val="002C76FE"/>
    <w:rsid w:val="002D078E"/>
    <w:rsid w:val="002D09DA"/>
    <w:rsid w:val="002D10C1"/>
    <w:rsid w:val="002D11F9"/>
    <w:rsid w:val="002D1BB5"/>
    <w:rsid w:val="002D21C9"/>
    <w:rsid w:val="002D2577"/>
    <w:rsid w:val="002D2A80"/>
    <w:rsid w:val="002D2AB4"/>
    <w:rsid w:val="002D2D1D"/>
    <w:rsid w:val="002D38FC"/>
    <w:rsid w:val="002D48D3"/>
    <w:rsid w:val="002D4B23"/>
    <w:rsid w:val="002D7AA5"/>
    <w:rsid w:val="002E03B0"/>
    <w:rsid w:val="002E0ED2"/>
    <w:rsid w:val="002E1116"/>
    <w:rsid w:val="002E1F33"/>
    <w:rsid w:val="002E22BE"/>
    <w:rsid w:val="002E2436"/>
    <w:rsid w:val="002E2FF4"/>
    <w:rsid w:val="002E3000"/>
    <w:rsid w:val="002E34C5"/>
    <w:rsid w:val="002E3829"/>
    <w:rsid w:val="002E3B71"/>
    <w:rsid w:val="002E4E4D"/>
    <w:rsid w:val="002E5553"/>
    <w:rsid w:val="002E585E"/>
    <w:rsid w:val="002E5D2F"/>
    <w:rsid w:val="002E5D33"/>
    <w:rsid w:val="002E5E0C"/>
    <w:rsid w:val="002E6414"/>
    <w:rsid w:val="002E6528"/>
    <w:rsid w:val="002E681F"/>
    <w:rsid w:val="002E74C6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2A86"/>
    <w:rsid w:val="002F2DC3"/>
    <w:rsid w:val="002F3731"/>
    <w:rsid w:val="002F41ED"/>
    <w:rsid w:val="002F4C0A"/>
    <w:rsid w:val="002F5105"/>
    <w:rsid w:val="002F5718"/>
    <w:rsid w:val="002F647B"/>
    <w:rsid w:val="002F7E61"/>
    <w:rsid w:val="00300A07"/>
    <w:rsid w:val="00300DB5"/>
    <w:rsid w:val="0030113D"/>
    <w:rsid w:val="00301647"/>
    <w:rsid w:val="0030192B"/>
    <w:rsid w:val="0030259D"/>
    <w:rsid w:val="00302822"/>
    <w:rsid w:val="00302A0C"/>
    <w:rsid w:val="00302ACE"/>
    <w:rsid w:val="00303508"/>
    <w:rsid w:val="0030427C"/>
    <w:rsid w:val="003042D4"/>
    <w:rsid w:val="00304AC1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F3C"/>
    <w:rsid w:val="00314B3B"/>
    <w:rsid w:val="00315198"/>
    <w:rsid w:val="003153A1"/>
    <w:rsid w:val="00315B21"/>
    <w:rsid w:val="00315DC5"/>
    <w:rsid w:val="00316561"/>
    <w:rsid w:val="00316DFD"/>
    <w:rsid w:val="00316E1E"/>
    <w:rsid w:val="00316EE4"/>
    <w:rsid w:val="003172A7"/>
    <w:rsid w:val="003178C3"/>
    <w:rsid w:val="00317D2D"/>
    <w:rsid w:val="00317F17"/>
    <w:rsid w:val="00320BBE"/>
    <w:rsid w:val="003214C0"/>
    <w:rsid w:val="00321517"/>
    <w:rsid w:val="00321A79"/>
    <w:rsid w:val="0032292D"/>
    <w:rsid w:val="00324524"/>
    <w:rsid w:val="003246ED"/>
    <w:rsid w:val="0032487E"/>
    <w:rsid w:val="00325018"/>
    <w:rsid w:val="00325069"/>
    <w:rsid w:val="00325A9E"/>
    <w:rsid w:val="00325BB2"/>
    <w:rsid w:val="00325E0A"/>
    <w:rsid w:val="0032622C"/>
    <w:rsid w:val="00326753"/>
    <w:rsid w:val="00326A25"/>
    <w:rsid w:val="00326E64"/>
    <w:rsid w:val="003278BA"/>
    <w:rsid w:val="00327AC2"/>
    <w:rsid w:val="003306A2"/>
    <w:rsid w:val="00330D46"/>
    <w:rsid w:val="00330F1F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669"/>
    <w:rsid w:val="0034494D"/>
    <w:rsid w:val="00344AB7"/>
    <w:rsid w:val="00344D6E"/>
    <w:rsid w:val="003456FF"/>
    <w:rsid w:val="003457F1"/>
    <w:rsid w:val="00345FCD"/>
    <w:rsid w:val="003466F7"/>
    <w:rsid w:val="00346ADF"/>
    <w:rsid w:val="00347812"/>
    <w:rsid w:val="00347C3F"/>
    <w:rsid w:val="00347DED"/>
    <w:rsid w:val="0035068B"/>
    <w:rsid w:val="003506D7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609C1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6D0"/>
    <w:rsid w:val="003636D4"/>
    <w:rsid w:val="00363F02"/>
    <w:rsid w:val="00364559"/>
    <w:rsid w:val="00364C9A"/>
    <w:rsid w:val="00365FE5"/>
    <w:rsid w:val="0036600D"/>
    <w:rsid w:val="00366B4B"/>
    <w:rsid w:val="00366E1B"/>
    <w:rsid w:val="0036739A"/>
    <w:rsid w:val="0036747C"/>
    <w:rsid w:val="00370000"/>
    <w:rsid w:val="00370C5B"/>
    <w:rsid w:val="003718A2"/>
    <w:rsid w:val="003718C3"/>
    <w:rsid w:val="00371A0A"/>
    <w:rsid w:val="00371E29"/>
    <w:rsid w:val="003727CD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E94"/>
    <w:rsid w:val="00384FF4"/>
    <w:rsid w:val="0038559E"/>
    <w:rsid w:val="00386B09"/>
    <w:rsid w:val="00386D61"/>
    <w:rsid w:val="00387193"/>
    <w:rsid w:val="003911E0"/>
    <w:rsid w:val="003912A1"/>
    <w:rsid w:val="00392593"/>
    <w:rsid w:val="00392B47"/>
    <w:rsid w:val="00392F4B"/>
    <w:rsid w:val="00393FAA"/>
    <w:rsid w:val="0039415F"/>
    <w:rsid w:val="00394307"/>
    <w:rsid w:val="0039477E"/>
    <w:rsid w:val="00394873"/>
    <w:rsid w:val="003948BD"/>
    <w:rsid w:val="00395144"/>
    <w:rsid w:val="003954A4"/>
    <w:rsid w:val="00396C39"/>
    <w:rsid w:val="00396D03"/>
    <w:rsid w:val="003970D2"/>
    <w:rsid w:val="003972D7"/>
    <w:rsid w:val="003972DF"/>
    <w:rsid w:val="003975FB"/>
    <w:rsid w:val="003978F8"/>
    <w:rsid w:val="003A040B"/>
    <w:rsid w:val="003A042A"/>
    <w:rsid w:val="003A1206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8B1"/>
    <w:rsid w:val="003B6C97"/>
    <w:rsid w:val="003B71A1"/>
    <w:rsid w:val="003B7362"/>
    <w:rsid w:val="003B74BE"/>
    <w:rsid w:val="003B75ED"/>
    <w:rsid w:val="003B7771"/>
    <w:rsid w:val="003B781C"/>
    <w:rsid w:val="003C0011"/>
    <w:rsid w:val="003C074C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5140"/>
    <w:rsid w:val="003C6914"/>
    <w:rsid w:val="003C6ECF"/>
    <w:rsid w:val="003C75D1"/>
    <w:rsid w:val="003C7903"/>
    <w:rsid w:val="003C7A8F"/>
    <w:rsid w:val="003C7D07"/>
    <w:rsid w:val="003D1B95"/>
    <w:rsid w:val="003D2616"/>
    <w:rsid w:val="003D2A34"/>
    <w:rsid w:val="003D2FC3"/>
    <w:rsid w:val="003D3028"/>
    <w:rsid w:val="003D3FBD"/>
    <w:rsid w:val="003D4029"/>
    <w:rsid w:val="003D432D"/>
    <w:rsid w:val="003D44EC"/>
    <w:rsid w:val="003D4E8A"/>
    <w:rsid w:val="003D4F8B"/>
    <w:rsid w:val="003D5307"/>
    <w:rsid w:val="003D6672"/>
    <w:rsid w:val="003D66C9"/>
    <w:rsid w:val="003D70B4"/>
    <w:rsid w:val="003D70C8"/>
    <w:rsid w:val="003E00FF"/>
    <w:rsid w:val="003E07D5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ACD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6637"/>
    <w:rsid w:val="003F6BDD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1972"/>
    <w:rsid w:val="00412A85"/>
    <w:rsid w:val="00413AAE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898"/>
    <w:rsid w:val="004222DD"/>
    <w:rsid w:val="0042392C"/>
    <w:rsid w:val="00423BC4"/>
    <w:rsid w:val="00423F1F"/>
    <w:rsid w:val="0042404A"/>
    <w:rsid w:val="00424085"/>
    <w:rsid w:val="004244A5"/>
    <w:rsid w:val="004247A7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145F"/>
    <w:rsid w:val="0044148B"/>
    <w:rsid w:val="004414D0"/>
    <w:rsid w:val="004415AD"/>
    <w:rsid w:val="00441D94"/>
    <w:rsid w:val="004420BA"/>
    <w:rsid w:val="0044218D"/>
    <w:rsid w:val="00442B8D"/>
    <w:rsid w:val="00443356"/>
    <w:rsid w:val="004435BE"/>
    <w:rsid w:val="004439FC"/>
    <w:rsid w:val="00443F49"/>
    <w:rsid w:val="00444235"/>
    <w:rsid w:val="00444286"/>
    <w:rsid w:val="00444B64"/>
    <w:rsid w:val="00444D80"/>
    <w:rsid w:val="00445724"/>
    <w:rsid w:val="00445B0B"/>
    <w:rsid w:val="0044611A"/>
    <w:rsid w:val="00446B9A"/>
    <w:rsid w:val="00447172"/>
    <w:rsid w:val="004502DD"/>
    <w:rsid w:val="00450439"/>
    <w:rsid w:val="0045185B"/>
    <w:rsid w:val="00451D86"/>
    <w:rsid w:val="004521BF"/>
    <w:rsid w:val="00452294"/>
    <w:rsid w:val="00452568"/>
    <w:rsid w:val="00452C67"/>
    <w:rsid w:val="00453216"/>
    <w:rsid w:val="00453399"/>
    <w:rsid w:val="004536F4"/>
    <w:rsid w:val="0045376B"/>
    <w:rsid w:val="00453B3B"/>
    <w:rsid w:val="00454104"/>
    <w:rsid w:val="004546C8"/>
    <w:rsid w:val="004547DD"/>
    <w:rsid w:val="00454D17"/>
    <w:rsid w:val="00454E6C"/>
    <w:rsid w:val="004551B7"/>
    <w:rsid w:val="0045545D"/>
    <w:rsid w:val="00455994"/>
    <w:rsid w:val="00455FB7"/>
    <w:rsid w:val="004565E0"/>
    <w:rsid w:val="00456F3C"/>
    <w:rsid w:val="0045706A"/>
    <w:rsid w:val="00457877"/>
    <w:rsid w:val="00457963"/>
    <w:rsid w:val="0045796F"/>
    <w:rsid w:val="00460B70"/>
    <w:rsid w:val="00460EB8"/>
    <w:rsid w:val="00461991"/>
    <w:rsid w:val="004620C7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7141"/>
    <w:rsid w:val="004673DE"/>
    <w:rsid w:val="004675B5"/>
    <w:rsid w:val="00467742"/>
    <w:rsid w:val="00467BF7"/>
    <w:rsid w:val="00467E43"/>
    <w:rsid w:val="00470869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212"/>
    <w:rsid w:val="004744DC"/>
    <w:rsid w:val="00475145"/>
    <w:rsid w:val="00475624"/>
    <w:rsid w:val="00475C60"/>
    <w:rsid w:val="00475F2F"/>
    <w:rsid w:val="00476141"/>
    <w:rsid w:val="00476168"/>
    <w:rsid w:val="00477040"/>
    <w:rsid w:val="004777FB"/>
    <w:rsid w:val="0048059B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8C"/>
    <w:rsid w:val="00484CC4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B4F"/>
    <w:rsid w:val="00487C2C"/>
    <w:rsid w:val="004902CA"/>
    <w:rsid w:val="00490510"/>
    <w:rsid w:val="00490907"/>
    <w:rsid w:val="00490C15"/>
    <w:rsid w:val="00490C8A"/>
    <w:rsid w:val="004918EE"/>
    <w:rsid w:val="00492DE1"/>
    <w:rsid w:val="00493124"/>
    <w:rsid w:val="0049351D"/>
    <w:rsid w:val="00493F24"/>
    <w:rsid w:val="00494252"/>
    <w:rsid w:val="004944B4"/>
    <w:rsid w:val="00494963"/>
    <w:rsid w:val="00494D37"/>
    <w:rsid w:val="00494F94"/>
    <w:rsid w:val="0049582F"/>
    <w:rsid w:val="00495C62"/>
    <w:rsid w:val="004968A0"/>
    <w:rsid w:val="004969C9"/>
    <w:rsid w:val="00496AAB"/>
    <w:rsid w:val="004970E9"/>
    <w:rsid w:val="0049762C"/>
    <w:rsid w:val="00497A43"/>
    <w:rsid w:val="00497A91"/>
    <w:rsid w:val="00497F76"/>
    <w:rsid w:val="004A007B"/>
    <w:rsid w:val="004A0129"/>
    <w:rsid w:val="004A0190"/>
    <w:rsid w:val="004A0DF7"/>
    <w:rsid w:val="004A0EB5"/>
    <w:rsid w:val="004A0EBB"/>
    <w:rsid w:val="004A1389"/>
    <w:rsid w:val="004A167F"/>
    <w:rsid w:val="004A1C1F"/>
    <w:rsid w:val="004A226C"/>
    <w:rsid w:val="004A246B"/>
    <w:rsid w:val="004A2AD0"/>
    <w:rsid w:val="004A33A3"/>
    <w:rsid w:val="004A3B23"/>
    <w:rsid w:val="004A474E"/>
    <w:rsid w:val="004A4D43"/>
    <w:rsid w:val="004A54A4"/>
    <w:rsid w:val="004A5BD7"/>
    <w:rsid w:val="004A6286"/>
    <w:rsid w:val="004A641C"/>
    <w:rsid w:val="004A6F63"/>
    <w:rsid w:val="004A731E"/>
    <w:rsid w:val="004A7370"/>
    <w:rsid w:val="004B1B8B"/>
    <w:rsid w:val="004B1E98"/>
    <w:rsid w:val="004B244E"/>
    <w:rsid w:val="004B26FF"/>
    <w:rsid w:val="004B2721"/>
    <w:rsid w:val="004B2751"/>
    <w:rsid w:val="004B314F"/>
    <w:rsid w:val="004B40AB"/>
    <w:rsid w:val="004B444C"/>
    <w:rsid w:val="004B4954"/>
    <w:rsid w:val="004B4CE1"/>
    <w:rsid w:val="004B5154"/>
    <w:rsid w:val="004B5875"/>
    <w:rsid w:val="004B66AE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BAC"/>
    <w:rsid w:val="004C1F02"/>
    <w:rsid w:val="004C2263"/>
    <w:rsid w:val="004C2DF8"/>
    <w:rsid w:val="004C2EC4"/>
    <w:rsid w:val="004C300E"/>
    <w:rsid w:val="004C4381"/>
    <w:rsid w:val="004C47E5"/>
    <w:rsid w:val="004C5059"/>
    <w:rsid w:val="004C5672"/>
    <w:rsid w:val="004C57AD"/>
    <w:rsid w:val="004C630B"/>
    <w:rsid w:val="004C6494"/>
    <w:rsid w:val="004C66CE"/>
    <w:rsid w:val="004C66EB"/>
    <w:rsid w:val="004C6BD5"/>
    <w:rsid w:val="004C6E0D"/>
    <w:rsid w:val="004C72DA"/>
    <w:rsid w:val="004C734B"/>
    <w:rsid w:val="004C77C7"/>
    <w:rsid w:val="004C79C1"/>
    <w:rsid w:val="004D085E"/>
    <w:rsid w:val="004D09C4"/>
    <w:rsid w:val="004D0D2A"/>
    <w:rsid w:val="004D0E09"/>
    <w:rsid w:val="004D17F8"/>
    <w:rsid w:val="004D266E"/>
    <w:rsid w:val="004D3AA5"/>
    <w:rsid w:val="004D3ACE"/>
    <w:rsid w:val="004D4288"/>
    <w:rsid w:val="004D4AE2"/>
    <w:rsid w:val="004D4E1A"/>
    <w:rsid w:val="004D4E40"/>
    <w:rsid w:val="004D4FBD"/>
    <w:rsid w:val="004D5882"/>
    <w:rsid w:val="004D6821"/>
    <w:rsid w:val="004D752C"/>
    <w:rsid w:val="004D7626"/>
    <w:rsid w:val="004D76BB"/>
    <w:rsid w:val="004D7A0D"/>
    <w:rsid w:val="004E0399"/>
    <w:rsid w:val="004E062C"/>
    <w:rsid w:val="004E08E2"/>
    <w:rsid w:val="004E0E3E"/>
    <w:rsid w:val="004E1CE0"/>
    <w:rsid w:val="004E22A8"/>
    <w:rsid w:val="004E236D"/>
    <w:rsid w:val="004E283A"/>
    <w:rsid w:val="004E2E7E"/>
    <w:rsid w:val="004E3F1F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C43"/>
    <w:rsid w:val="004F22E4"/>
    <w:rsid w:val="004F28B3"/>
    <w:rsid w:val="004F2B70"/>
    <w:rsid w:val="004F34DC"/>
    <w:rsid w:val="004F44A9"/>
    <w:rsid w:val="004F5359"/>
    <w:rsid w:val="004F5DB0"/>
    <w:rsid w:val="004F5FD5"/>
    <w:rsid w:val="004F6047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214D"/>
    <w:rsid w:val="005021BD"/>
    <w:rsid w:val="00502F94"/>
    <w:rsid w:val="005038D0"/>
    <w:rsid w:val="00503CC8"/>
    <w:rsid w:val="00503F05"/>
    <w:rsid w:val="00504037"/>
    <w:rsid w:val="005040D3"/>
    <w:rsid w:val="005047D7"/>
    <w:rsid w:val="00505D82"/>
    <w:rsid w:val="00505E4F"/>
    <w:rsid w:val="00506B38"/>
    <w:rsid w:val="00507541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6437"/>
    <w:rsid w:val="00517156"/>
    <w:rsid w:val="00517176"/>
    <w:rsid w:val="005172CF"/>
    <w:rsid w:val="0051780B"/>
    <w:rsid w:val="00520DD8"/>
    <w:rsid w:val="00521461"/>
    <w:rsid w:val="005217FD"/>
    <w:rsid w:val="00522745"/>
    <w:rsid w:val="00522CAE"/>
    <w:rsid w:val="00522D70"/>
    <w:rsid w:val="00522FB7"/>
    <w:rsid w:val="00523430"/>
    <w:rsid w:val="00523560"/>
    <w:rsid w:val="0052368B"/>
    <w:rsid w:val="0052383B"/>
    <w:rsid w:val="005238DE"/>
    <w:rsid w:val="00524213"/>
    <w:rsid w:val="00524EFB"/>
    <w:rsid w:val="00525264"/>
    <w:rsid w:val="005254C7"/>
    <w:rsid w:val="00525647"/>
    <w:rsid w:val="00525739"/>
    <w:rsid w:val="0052662E"/>
    <w:rsid w:val="00526635"/>
    <w:rsid w:val="005269A1"/>
    <w:rsid w:val="00526FB4"/>
    <w:rsid w:val="00527469"/>
    <w:rsid w:val="00527C7F"/>
    <w:rsid w:val="00531095"/>
    <w:rsid w:val="005310D1"/>
    <w:rsid w:val="0053113A"/>
    <w:rsid w:val="0053178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899"/>
    <w:rsid w:val="00534DA9"/>
    <w:rsid w:val="0053503C"/>
    <w:rsid w:val="0053519F"/>
    <w:rsid w:val="00535382"/>
    <w:rsid w:val="005356D1"/>
    <w:rsid w:val="0053596A"/>
    <w:rsid w:val="0053703D"/>
    <w:rsid w:val="005370D3"/>
    <w:rsid w:val="00537114"/>
    <w:rsid w:val="00537C89"/>
    <w:rsid w:val="00537ED0"/>
    <w:rsid w:val="00541204"/>
    <w:rsid w:val="00541713"/>
    <w:rsid w:val="005418EF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4F32"/>
    <w:rsid w:val="00546234"/>
    <w:rsid w:val="00546313"/>
    <w:rsid w:val="005464A9"/>
    <w:rsid w:val="00546BB4"/>
    <w:rsid w:val="005471ED"/>
    <w:rsid w:val="00547D4F"/>
    <w:rsid w:val="00547D9B"/>
    <w:rsid w:val="0055029B"/>
    <w:rsid w:val="00550377"/>
    <w:rsid w:val="00551248"/>
    <w:rsid w:val="005516A4"/>
    <w:rsid w:val="005517F9"/>
    <w:rsid w:val="00551DF1"/>
    <w:rsid w:val="00552505"/>
    <w:rsid w:val="005542F9"/>
    <w:rsid w:val="00554A12"/>
    <w:rsid w:val="00554EA2"/>
    <w:rsid w:val="00555230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9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5A"/>
    <w:rsid w:val="00565B78"/>
    <w:rsid w:val="005664B7"/>
    <w:rsid w:val="00566D07"/>
    <w:rsid w:val="00566D20"/>
    <w:rsid w:val="00566E04"/>
    <w:rsid w:val="00567685"/>
    <w:rsid w:val="0057019D"/>
    <w:rsid w:val="0057036C"/>
    <w:rsid w:val="0057262E"/>
    <w:rsid w:val="00572853"/>
    <w:rsid w:val="00572D49"/>
    <w:rsid w:val="00573E71"/>
    <w:rsid w:val="005743C2"/>
    <w:rsid w:val="00574B82"/>
    <w:rsid w:val="00574EF0"/>
    <w:rsid w:val="0057545A"/>
    <w:rsid w:val="0057571F"/>
    <w:rsid w:val="005758B4"/>
    <w:rsid w:val="00575DAA"/>
    <w:rsid w:val="0057639F"/>
    <w:rsid w:val="00576577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41FC"/>
    <w:rsid w:val="005843D3"/>
    <w:rsid w:val="005849AB"/>
    <w:rsid w:val="00584BB2"/>
    <w:rsid w:val="00584C06"/>
    <w:rsid w:val="0058538A"/>
    <w:rsid w:val="005860DD"/>
    <w:rsid w:val="005860EA"/>
    <w:rsid w:val="00586134"/>
    <w:rsid w:val="0058629F"/>
    <w:rsid w:val="005870E3"/>
    <w:rsid w:val="005872F9"/>
    <w:rsid w:val="00587DAA"/>
    <w:rsid w:val="00590AEE"/>
    <w:rsid w:val="00591195"/>
    <w:rsid w:val="005914CB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5CD"/>
    <w:rsid w:val="00596A6E"/>
    <w:rsid w:val="00596B04"/>
    <w:rsid w:val="00596CF7"/>
    <w:rsid w:val="00596F6F"/>
    <w:rsid w:val="0059706F"/>
    <w:rsid w:val="00597959"/>
    <w:rsid w:val="00597C60"/>
    <w:rsid w:val="005A018A"/>
    <w:rsid w:val="005A09FD"/>
    <w:rsid w:val="005A0F88"/>
    <w:rsid w:val="005A135A"/>
    <w:rsid w:val="005A187B"/>
    <w:rsid w:val="005A2B11"/>
    <w:rsid w:val="005A2FCF"/>
    <w:rsid w:val="005A3440"/>
    <w:rsid w:val="005A38D8"/>
    <w:rsid w:val="005A46E2"/>
    <w:rsid w:val="005A5C3A"/>
    <w:rsid w:val="005A62C9"/>
    <w:rsid w:val="005A65A1"/>
    <w:rsid w:val="005A67D7"/>
    <w:rsid w:val="005A6B62"/>
    <w:rsid w:val="005A6CE9"/>
    <w:rsid w:val="005A73B1"/>
    <w:rsid w:val="005A758E"/>
    <w:rsid w:val="005A7A95"/>
    <w:rsid w:val="005B0545"/>
    <w:rsid w:val="005B12FA"/>
    <w:rsid w:val="005B280F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844"/>
    <w:rsid w:val="005C3285"/>
    <w:rsid w:val="005C370C"/>
    <w:rsid w:val="005C3AFE"/>
    <w:rsid w:val="005C3EF5"/>
    <w:rsid w:val="005C3EFB"/>
    <w:rsid w:val="005C414A"/>
    <w:rsid w:val="005C48BC"/>
    <w:rsid w:val="005C4A6F"/>
    <w:rsid w:val="005C4B58"/>
    <w:rsid w:val="005C565E"/>
    <w:rsid w:val="005C5889"/>
    <w:rsid w:val="005C5950"/>
    <w:rsid w:val="005C5E94"/>
    <w:rsid w:val="005C5F79"/>
    <w:rsid w:val="005C62F6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4E"/>
    <w:rsid w:val="005D3344"/>
    <w:rsid w:val="005D3479"/>
    <w:rsid w:val="005D3BC3"/>
    <w:rsid w:val="005D3BD5"/>
    <w:rsid w:val="005D4710"/>
    <w:rsid w:val="005D5F39"/>
    <w:rsid w:val="005D65AD"/>
    <w:rsid w:val="005D6763"/>
    <w:rsid w:val="005D72DA"/>
    <w:rsid w:val="005D73FF"/>
    <w:rsid w:val="005D764F"/>
    <w:rsid w:val="005D7F05"/>
    <w:rsid w:val="005E0EAB"/>
    <w:rsid w:val="005E2165"/>
    <w:rsid w:val="005E22F3"/>
    <w:rsid w:val="005E380B"/>
    <w:rsid w:val="005E3C28"/>
    <w:rsid w:val="005E3F3A"/>
    <w:rsid w:val="005E4EEA"/>
    <w:rsid w:val="005E6040"/>
    <w:rsid w:val="005E69D4"/>
    <w:rsid w:val="005E7A2A"/>
    <w:rsid w:val="005E7E31"/>
    <w:rsid w:val="005F0A4C"/>
    <w:rsid w:val="005F15E0"/>
    <w:rsid w:val="005F1870"/>
    <w:rsid w:val="005F187E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76"/>
    <w:rsid w:val="005F514F"/>
    <w:rsid w:val="005F5198"/>
    <w:rsid w:val="005F586B"/>
    <w:rsid w:val="005F5B06"/>
    <w:rsid w:val="005F6D30"/>
    <w:rsid w:val="005F70A7"/>
    <w:rsid w:val="005F73AD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58B"/>
    <w:rsid w:val="006116F7"/>
    <w:rsid w:val="00612169"/>
    <w:rsid w:val="00612A47"/>
    <w:rsid w:val="006131BC"/>
    <w:rsid w:val="0061394B"/>
    <w:rsid w:val="00613FA7"/>
    <w:rsid w:val="0061535D"/>
    <w:rsid w:val="00615673"/>
    <w:rsid w:val="00615BBF"/>
    <w:rsid w:val="006161E5"/>
    <w:rsid w:val="00616561"/>
    <w:rsid w:val="006167EF"/>
    <w:rsid w:val="00616A52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786"/>
    <w:rsid w:val="00624360"/>
    <w:rsid w:val="0062488E"/>
    <w:rsid w:val="0062553A"/>
    <w:rsid w:val="0062575A"/>
    <w:rsid w:val="00625EF4"/>
    <w:rsid w:val="00626215"/>
    <w:rsid w:val="00627DAE"/>
    <w:rsid w:val="00630C13"/>
    <w:rsid w:val="006310C1"/>
    <w:rsid w:val="00631E3B"/>
    <w:rsid w:val="00631F4C"/>
    <w:rsid w:val="00631FAF"/>
    <w:rsid w:val="00632211"/>
    <w:rsid w:val="00632574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E15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A82"/>
    <w:rsid w:val="00642C8C"/>
    <w:rsid w:val="00642FE5"/>
    <w:rsid w:val="00644A84"/>
    <w:rsid w:val="00644C01"/>
    <w:rsid w:val="00644F09"/>
    <w:rsid w:val="006451D0"/>
    <w:rsid w:val="006452A9"/>
    <w:rsid w:val="006453EB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E4"/>
    <w:rsid w:val="00651B19"/>
    <w:rsid w:val="0065203B"/>
    <w:rsid w:val="00652B82"/>
    <w:rsid w:val="006534E7"/>
    <w:rsid w:val="00654108"/>
    <w:rsid w:val="006549E1"/>
    <w:rsid w:val="00654BFF"/>
    <w:rsid w:val="00654C22"/>
    <w:rsid w:val="00654F3E"/>
    <w:rsid w:val="00655130"/>
    <w:rsid w:val="006551A8"/>
    <w:rsid w:val="00656918"/>
    <w:rsid w:val="006572F0"/>
    <w:rsid w:val="0065751D"/>
    <w:rsid w:val="006576A7"/>
    <w:rsid w:val="006579BD"/>
    <w:rsid w:val="00657DAA"/>
    <w:rsid w:val="0066034F"/>
    <w:rsid w:val="0066072A"/>
    <w:rsid w:val="006614E4"/>
    <w:rsid w:val="006616EF"/>
    <w:rsid w:val="00661A78"/>
    <w:rsid w:val="00661E1D"/>
    <w:rsid w:val="00662170"/>
    <w:rsid w:val="00662E03"/>
    <w:rsid w:val="00663005"/>
    <w:rsid w:val="00663073"/>
    <w:rsid w:val="00663AD0"/>
    <w:rsid w:val="00663CDF"/>
    <w:rsid w:val="00663F50"/>
    <w:rsid w:val="00663FD9"/>
    <w:rsid w:val="00664075"/>
    <w:rsid w:val="00664787"/>
    <w:rsid w:val="00664AA6"/>
    <w:rsid w:val="00664B8C"/>
    <w:rsid w:val="00665916"/>
    <w:rsid w:val="00665967"/>
    <w:rsid w:val="00665B44"/>
    <w:rsid w:val="00666207"/>
    <w:rsid w:val="006666E4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78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77D56"/>
    <w:rsid w:val="006816E7"/>
    <w:rsid w:val="006828B9"/>
    <w:rsid w:val="00682AC9"/>
    <w:rsid w:val="00682B18"/>
    <w:rsid w:val="006838F2"/>
    <w:rsid w:val="006846EA"/>
    <w:rsid w:val="00684FD1"/>
    <w:rsid w:val="00685CEE"/>
    <w:rsid w:val="00685D88"/>
    <w:rsid w:val="006869AA"/>
    <w:rsid w:val="00686F5B"/>
    <w:rsid w:val="006905D1"/>
    <w:rsid w:val="006907DD"/>
    <w:rsid w:val="006912DF"/>
    <w:rsid w:val="00691348"/>
    <w:rsid w:val="00691E31"/>
    <w:rsid w:val="00691F19"/>
    <w:rsid w:val="00691F77"/>
    <w:rsid w:val="00691FCC"/>
    <w:rsid w:val="006920A9"/>
    <w:rsid w:val="006926C9"/>
    <w:rsid w:val="006933DC"/>
    <w:rsid w:val="00693729"/>
    <w:rsid w:val="00694268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BB3"/>
    <w:rsid w:val="006A5BE5"/>
    <w:rsid w:val="006A60EE"/>
    <w:rsid w:val="006A60F2"/>
    <w:rsid w:val="006A615A"/>
    <w:rsid w:val="006A69CB"/>
    <w:rsid w:val="006A71FE"/>
    <w:rsid w:val="006A741E"/>
    <w:rsid w:val="006A7F85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C1639"/>
    <w:rsid w:val="006C1693"/>
    <w:rsid w:val="006C16F4"/>
    <w:rsid w:val="006C1C0A"/>
    <w:rsid w:val="006C2714"/>
    <w:rsid w:val="006C287F"/>
    <w:rsid w:val="006C2C86"/>
    <w:rsid w:val="006C3139"/>
    <w:rsid w:val="006C34D1"/>
    <w:rsid w:val="006C384B"/>
    <w:rsid w:val="006C3AF1"/>
    <w:rsid w:val="006C3BC5"/>
    <w:rsid w:val="006C44D4"/>
    <w:rsid w:val="006C4E89"/>
    <w:rsid w:val="006C520D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826"/>
    <w:rsid w:val="006D5110"/>
    <w:rsid w:val="006D51BE"/>
    <w:rsid w:val="006D5A90"/>
    <w:rsid w:val="006D682B"/>
    <w:rsid w:val="006D6D16"/>
    <w:rsid w:val="006D6EA3"/>
    <w:rsid w:val="006D788B"/>
    <w:rsid w:val="006D7ABD"/>
    <w:rsid w:val="006D7B69"/>
    <w:rsid w:val="006E00BF"/>
    <w:rsid w:val="006E0F4E"/>
    <w:rsid w:val="006E0FAB"/>
    <w:rsid w:val="006E10F1"/>
    <w:rsid w:val="006E21AC"/>
    <w:rsid w:val="006E2399"/>
    <w:rsid w:val="006E23C3"/>
    <w:rsid w:val="006E2883"/>
    <w:rsid w:val="006E3765"/>
    <w:rsid w:val="006E3CB1"/>
    <w:rsid w:val="006E3D17"/>
    <w:rsid w:val="006E3D3C"/>
    <w:rsid w:val="006E3DDA"/>
    <w:rsid w:val="006E3E8F"/>
    <w:rsid w:val="006E479E"/>
    <w:rsid w:val="006E52D9"/>
    <w:rsid w:val="006E57B4"/>
    <w:rsid w:val="006E6303"/>
    <w:rsid w:val="006E6D63"/>
    <w:rsid w:val="006E6DD9"/>
    <w:rsid w:val="006F04BD"/>
    <w:rsid w:val="006F1C0F"/>
    <w:rsid w:val="006F1DED"/>
    <w:rsid w:val="006F2759"/>
    <w:rsid w:val="006F2A91"/>
    <w:rsid w:val="006F2D33"/>
    <w:rsid w:val="006F2D7A"/>
    <w:rsid w:val="006F2FF5"/>
    <w:rsid w:val="006F379C"/>
    <w:rsid w:val="006F4220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22EC"/>
    <w:rsid w:val="007028F0"/>
    <w:rsid w:val="00703563"/>
    <w:rsid w:val="007039E6"/>
    <w:rsid w:val="00703CB5"/>
    <w:rsid w:val="00703CE8"/>
    <w:rsid w:val="00704737"/>
    <w:rsid w:val="00704C1B"/>
    <w:rsid w:val="0070548B"/>
    <w:rsid w:val="007059EA"/>
    <w:rsid w:val="00705C2C"/>
    <w:rsid w:val="00705D34"/>
    <w:rsid w:val="00706311"/>
    <w:rsid w:val="00706362"/>
    <w:rsid w:val="0070638A"/>
    <w:rsid w:val="007066EA"/>
    <w:rsid w:val="0070708F"/>
    <w:rsid w:val="00707769"/>
    <w:rsid w:val="007077B6"/>
    <w:rsid w:val="0071015D"/>
    <w:rsid w:val="00710906"/>
    <w:rsid w:val="007113ED"/>
    <w:rsid w:val="007117A9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62"/>
    <w:rsid w:val="00714EAB"/>
    <w:rsid w:val="0071540E"/>
    <w:rsid w:val="00715639"/>
    <w:rsid w:val="0071564C"/>
    <w:rsid w:val="0071573F"/>
    <w:rsid w:val="00715A41"/>
    <w:rsid w:val="00716741"/>
    <w:rsid w:val="00717478"/>
    <w:rsid w:val="0071774E"/>
    <w:rsid w:val="007200F0"/>
    <w:rsid w:val="00720717"/>
    <w:rsid w:val="007209A3"/>
    <w:rsid w:val="007215EB"/>
    <w:rsid w:val="007216BB"/>
    <w:rsid w:val="00722328"/>
    <w:rsid w:val="007245FB"/>
    <w:rsid w:val="0072483E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937"/>
    <w:rsid w:val="00732030"/>
    <w:rsid w:val="00732288"/>
    <w:rsid w:val="00732488"/>
    <w:rsid w:val="007325D6"/>
    <w:rsid w:val="00732AD8"/>
    <w:rsid w:val="00734E3B"/>
    <w:rsid w:val="00735EAB"/>
    <w:rsid w:val="0073663C"/>
    <w:rsid w:val="0073689E"/>
    <w:rsid w:val="00737F14"/>
    <w:rsid w:val="00740175"/>
    <w:rsid w:val="00740A8B"/>
    <w:rsid w:val="00740ECE"/>
    <w:rsid w:val="0074107F"/>
    <w:rsid w:val="0074158C"/>
    <w:rsid w:val="007425C9"/>
    <w:rsid w:val="00742EC9"/>
    <w:rsid w:val="00743542"/>
    <w:rsid w:val="00743DEC"/>
    <w:rsid w:val="00744138"/>
    <w:rsid w:val="0074435F"/>
    <w:rsid w:val="00744814"/>
    <w:rsid w:val="00744AB9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CBF"/>
    <w:rsid w:val="00753E3C"/>
    <w:rsid w:val="007547D9"/>
    <w:rsid w:val="00754973"/>
    <w:rsid w:val="00755AE5"/>
    <w:rsid w:val="00756084"/>
    <w:rsid w:val="00756302"/>
    <w:rsid w:val="0075649A"/>
    <w:rsid w:val="007565FE"/>
    <w:rsid w:val="00756864"/>
    <w:rsid w:val="00756F61"/>
    <w:rsid w:val="007570AD"/>
    <w:rsid w:val="007577B1"/>
    <w:rsid w:val="00760C03"/>
    <w:rsid w:val="00760D0A"/>
    <w:rsid w:val="00760DB2"/>
    <w:rsid w:val="0076106D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B7A"/>
    <w:rsid w:val="00766D74"/>
    <w:rsid w:val="00766F86"/>
    <w:rsid w:val="00767396"/>
    <w:rsid w:val="00767DB1"/>
    <w:rsid w:val="007706BC"/>
    <w:rsid w:val="00770C42"/>
    <w:rsid w:val="00770D3F"/>
    <w:rsid w:val="0077107F"/>
    <w:rsid w:val="007712F0"/>
    <w:rsid w:val="00771DBC"/>
    <w:rsid w:val="00772DF7"/>
    <w:rsid w:val="00772F18"/>
    <w:rsid w:val="007737AF"/>
    <w:rsid w:val="007737C1"/>
    <w:rsid w:val="00773D36"/>
    <w:rsid w:val="007745A7"/>
    <w:rsid w:val="007753A9"/>
    <w:rsid w:val="00775B73"/>
    <w:rsid w:val="00775C47"/>
    <w:rsid w:val="00775F65"/>
    <w:rsid w:val="0077612A"/>
    <w:rsid w:val="00776142"/>
    <w:rsid w:val="00777355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9A5"/>
    <w:rsid w:val="00790AC4"/>
    <w:rsid w:val="00791833"/>
    <w:rsid w:val="00791C97"/>
    <w:rsid w:val="00791E38"/>
    <w:rsid w:val="0079208F"/>
    <w:rsid w:val="007928DD"/>
    <w:rsid w:val="00792D28"/>
    <w:rsid w:val="00792D31"/>
    <w:rsid w:val="00793391"/>
    <w:rsid w:val="007934ED"/>
    <w:rsid w:val="00794E09"/>
    <w:rsid w:val="007950C9"/>
    <w:rsid w:val="007950E0"/>
    <w:rsid w:val="00795DB4"/>
    <w:rsid w:val="0079673D"/>
    <w:rsid w:val="007967C5"/>
    <w:rsid w:val="00797573"/>
    <w:rsid w:val="00797622"/>
    <w:rsid w:val="00797CC4"/>
    <w:rsid w:val="00797CDB"/>
    <w:rsid w:val="007A1C6A"/>
    <w:rsid w:val="007A2523"/>
    <w:rsid w:val="007A2922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2048"/>
    <w:rsid w:val="007B2CDF"/>
    <w:rsid w:val="007B37D2"/>
    <w:rsid w:val="007B39E2"/>
    <w:rsid w:val="007B3CEB"/>
    <w:rsid w:val="007B3DAC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184A"/>
    <w:rsid w:val="007C208D"/>
    <w:rsid w:val="007C22E7"/>
    <w:rsid w:val="007C3198"/>
    <w:rsid w:val="007C3866"/>
    <w:rsid w:val="007C42C1"/>
    <w:rsid w:val="007C4DBF"/>
    <w:rsid w:val="007C5053"/>
    <w:rsid w:val="007C6D10"/>
    <w:rsid w:val="007C71CA"/>
    <w:rsid w:val="007C7D6F"/>
    <w:rsid w:val="007D051A"/>
    <w:rsid w:val="007D0DEF"/>
    <w:rsid w:val="007D109C"/>
    <w:rsid w:val="007D2793"/>
    <w:rsid w:val="007D2A83"/>
    <w:rsid w:val="007D329A"/>
    <w:rsid w:val="007D3482"/>
    <w:rsid w:val="007D34FE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F5B"/>
    <w:rsid w:val="007E051F"/>
    <w:rsid w:val="007E06EA"/>
    <w:rsid w:val="007E07DB"/>
    <w:rsid w:val="007E0CF1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872"/>
    <w:rsid w:val="007E5889"/>
    <w:rsid w:val="007E5B4E"/>
    <w:rsid w:val="007E694C"/>
    <w:rsid w:val="007E6AE1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C8C"/>
    <w:rsid w:val="007F62CF"/>
    <w:rsid w:val="007F6922"/>
    <w:rsid w:val="007F6E06"/>
    <w:rsid w:val="007F750A"/>
    <w:rsid w:val="007F7562"/>
    <w:rsid w:val="007F7ACC"/>
    <w:rsid w:val="0080016F"/>
    <w:rsid w:val="00800469"/>
    <w:rsid w:val="00801064"/>
    <w:rsid w:val="00801AD3"/>
    <w:rsid w:val="00801DBE"/>
    <w:rsid w:val="00802788"/>
    <w:rsid w:val="0080306D"/>
    <w:rsid w:val="00803778"/>
    <w:rsid w:val="00803A54"/>
    <w:rsid w:val="00803CD7"/>
    <w:rsid w:val="008042DA"/>
    <w:rsid w:val="0080479F"/>
    <w:rsid w:val="0080488F"/>
    <w:rsid w:val="00804E32"/>
    <w:rsid w:val="00805326"/>
    <w:rsid w:val="00805BCE"/>
    <w:rsid w:val="008060A1"/>
    <w:rsid w:val="0080645F"/>
    <w:rsid w:val="00806F9D"/>
    <w:rsid w:val="00807484"/>
    <w:rsid w:val="008078A9"/>
    <w:rsid w:val="00810747"/>
    <w:rsid w:val="0081135E"/>
    <w:rsid w:val="00811C69"/>
    <w:rsid w:val="00811EFC"/>
    <w:rsid w:val="00812114"/>
    <w:rsid w:val="00812255"/>
    <w:rsid w:val="008122A0"/>
    <w:rsid w:val="0081324A"/>
    <w:rsid w:val="008134B5"/>
    <w:rsid w:val="00814045"/>
    <w:rsid w:val="008141E1"/>
    <w:rsid w:val="00814349"/>
    <w:rsid w:val="00814461"/>
    <w:rsid w:val="008145A3"/>
    <w:rsid w:val="008145DD"/>
    <w:rsid w:val="00814BDD"/>
    <w:rsid w:val="0081508A"/>
    <w:rsid w:val="00815ADB"/>
    <w:rsid w:val="00815B41"/>
    <w:rsid w:val="00815BBE"/>
    <w:rsid w:val="00816257"/>
    <w:rsid w:val="008177C6"/>
    <w:rsid w:val="00817B01"/>
    <w:rsid w:val="0082015C"/>
    <w:rsid w:val="0082050D"/>
    <w:rsid w:val="00821321"/>
    <w:rsid w:val="00821C4C"/>
    <w:rsid w:val="0082304B"/>
    <w:rsid w:val="00823348"/>
    <w:rsid w:val="00823A4D"/>
    <w:rsid w:val="0082411F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B6"/>
    <w:rsid w:val="00846B00"/>
    <w:rsid w:val="00846D14"/>
    <w:rsid w:val="008473E4"/>
    <w:rsid w:val="0084799E"/>
    <w:rsid w:val="008501F6"/>
    <w:rsid w:val="008505BB"/>
    <w:rsid w:val="008511B9"/>
    <w:rsid w:val="00851A7F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6573"/>
    <w:rsid w:val="008565AA"/>
    <w:rsid w:val="00857361"/>
    <w:rsid w:val="008579CB"/>
    <w:rsid w:val="0086023E"/>
    <w:rsid w:val="00860DDF"/>
    <w:rsid w:val="0086172F"/>
    <w:rsid w:val="00861EA4"/>
    <w:rsid w:val="00862057"/>
    <w:rsid w:val="008624EC"/>
    <w:rsid w:val="008625C9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A00"/>
    <w:rsid w:val="008717E0"/>
    <w:rsid w:val="008719A5"/>
    <w:rsid w:val="008725EE"/>
    <w:rsid w:val="00872D01"/>
    <w:rsid w:val="00873815"/>
    <w:rsid w:val="00873FA6"/>
    <w:rsid w:val="00873FF8"/>
    <w:rsid w:val="008740BF"/>
    <w:rsid w:val="0087478C"/>
    <w:rsid w:val="008749EF"/>
    <w:rsid w:val="00874E11"/>
    <w:rsid w:val="008759D2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92D"/>
    <w:rsid w:val="00882E2A"/>
    <w:rsid w:val="008835DB"/>
    <w:rsid w:val="00883E8B"/>
    <w:rsid w:val="00884822"/>
    <w:rsid w:val="008857B7"/>
    <w:rsid w:val="008862EE"/>
    <w:rsid w:val="00887033"/>
    <w:rsid w:val="0088791E"/>
    <w:rsid w:val="00887CAE"/>
    <w:rsid w:val="00890263"/>
    <w:rsid w:val="00890781"/>
    <w:rsid w:val="008908C9"/>
    <w:rsid w:val="00890E56"/>
    <w:rsid w:val="008912A8"/>
    <w:rsid w:val="00891369"/>
    <w:rsid w:val="0089136F"/>
    <w:rsid w:val="008920BD"/>
    <w:rsid w:val="00892153"/>
    <w:rsid w:val="00893404"/>
    <w:rsid w:val="00894097"/>
    <w:rsid w:val="00894DB9"/>
    <w:rsid w:val="008951E1"/>
    <w:rsid w:val="008957CE"/>
    <w:rsid w:val="0089594C"/>
    <w:rsid w:val="008963EF"/>
    <w:rsid w:val="00896F15"/>
    <w:rsid w:val="0089732D"/>
    <w:rsid w:val="0089760C"/>
    <w:rsid w:val="008A0667"/>
    <w:rsid w:val="008A0727"/>
    <w:rsid w:val="008A0940"/>
    <w:rsid w:val="008A17BE"/>
    <w:rsid w:val="008A17C5"/>
    <w:rsid w:val="008A19B9"/>
    <w:rsid w:val="008A27F2"/>
    <w:rsid w:val="008A2A93"/>
    <w:rsid w:val="008A2E7A"/>
    <w:rsid w:val="008A2FF2"/>
    <w:rsid w:val="008A3B5D"/>
    <w:rsid w:val="008A3FCD"/>
    <w:rsid w:val="008A45F2"/>
    <w:rsid w:val="008A490F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26A7"/>
    <w:rsid w:val="008B2799"/>
    <w:rsid w:val="008B2C26"/>
    <w:rsid w:val="008B3E1B"/>
    <w:rsid w:val="008B4899"/>
    <w:rsid w:val="008B4DF1"/>
    <w:rsid w:val="008B634B"/>
    <w:rsid w:val="008B6764"/>
    <w:rsid w:val="008B6856"/>
    <w:rsid w:val="008B769A"/>
    <w:rsid w:val="008C06B8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D50"/>
    <w:rsid w:val="008D61C6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2F8"/>
    <w:rsid w:val="008F0D99"/>
    <w:rsid w:val="008F15A1"/>
    <w:rsid w:val="008F1DDA"/>
    <w:rsid w:val="008F26B4"/>
    <w:rsid w:val="008F2B26"/>
    <w:rsid w:val="008F2C95"/>
    <w:rsid w:val="008F2E1D"/>
    <w:rsid w:val="008F2EF1"/>
    <w:rsid w:val="008F3169"/>
    <w:rsid w:val="008F350F"/>
    <w:rsid w:val="008F37F3"/>
    <w:rsid w:val="008F50C1"/>
    <w:rsid w:val="008F52D8"/>
    <w:rsid w:val="008F58EA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C0C"/>
    <w:rsid w:val="00900E9A"/>
    <w:rsid w:val="00901562"/>
    <w:rsid w:val="009022C6"/>
    <w:rsid w:val="009024DD"/>
    <w:rsid w:val="00902ABC"/>
    <w:rsid w:val="009042E1"/>
    <w:rsid w:val="00904B85"/>
    <w:rsid w:val="00905833"/>
    <w:rsid w:val="00906019"/>
    <w:rsid w:val="0090660F"/>
    <w:rsid w:val="00906DA2"/>
    <w:rsid w:val="009071FB"/>
    <w:rsid w:val="00907A00"/>
    <w:rsid w:val="00907F64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1438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B7E"/>
    <w:rsid w:val="00932457"/>
    <w:rsid w:val="00932545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72F"/>
    <w:rsid w:val="00935A3E"/>
    <w:rsid w:val="00936145"/>
    <w:rsid w:val="00936AC0"/>
    <w:rsid w:val="00937ADF"/>
    <w:rsid w:val="00937BCF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B7"/>
    <w:rsid w:val="00946416"/>
    <w:rsid w:val="0094658C"/>
    <w:rsid w:val="0094698A"/>
    <w:rsid w:val="00947363"/>
    <w:rsid w:val="0094798C"/>
    <w:rsid w:val="0095024D"/>
    <w:rsid w:val="00950442"/>
    <w:rsid w:val="009507FC"/>
    <w:rsid w:val="00951D00"/>
    <w:rsid w:val="00952061"/>
    <w:rsid w:val="0095276B"/>
    <w:rsid w:val="00952E11"/>
    <w:rsid w:val="00953333"/>
    <w:rsid w:val="00953555"/>
    <w:rsid w:val="0095361C"/>
    <w:rsid w:val="00953A35"/>
    <w:rsid w:val="00953FEF"/>
    <w:rsid w:val="00954A17"/>
    <w:rsid w:val="00955003"/>
    <w:rsid w:val="00955D69"/>
    <w:rsid w:val="00956500"/>
    <w:rsid w:val="00956965"/>
    <w:rsid w:val="009569CB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446E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97C"/>
    <w:rsid w:val="00971624"/>
    <w:rsid w:val="00971763"/>
    <w:rsid w:val="0097194C"/>
    <w:rsid w:val="009720CA"/>
    <w:rsid w:val="0097248E"/>
    <w:rsid w:val="009737F6"/>
    <w:rsid w:val="00973919"/>
    <w:rsid w:val="00973969"/>
    <w:rsid w:val="00973EB7"/>
    <w:rsid w:val="0097651A"/>
    <w:rsid w:val="00976609"/>
    <w:rsid w:val="009766B5"/>
    <w:rsid w:val="00976FB8"/>
    <w:rsid w:val="009773C9"/>
    <w:rsid w:val="00977AB7"/>
    <w:rsid w:val="00977E78"/>
    <w:rsid w:val="00977F6D"/>
    <w:rsid w:val="009801CE"/>
    <w:rsid w:val="00980559"/>
    <w:rsid w:val="00980B72"/>
    <w:rsid w:val="00981999"/>
    <w:rsid w:val="00981CB3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BE0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409A"/>
    <w:rsid w:val="00994A7A"/>
    <w:rsid w:val="00994B23"/>
    <w:rsid w:val="00994E74"/>
    <w:rsid w:val="0099539D"/>
    <w:rsid w:val="009953CD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6E0"/>
    <w:rsid w:val="009A4954"/>
    <w:rsid w:val="009A4B34"/>
    <w:rsid w:val="009A51CB"/>
    <w:rsid w:val="009A5206"/>
    <w:rsid w:val="009A5287"/>
    <w:rsid w:val="009A5A0E"/>
    <w:rsid w:val="009A5B03"/>
    <w:rsid w:val="009A670D"/>
    <w:rsid w:val="009A6F0F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2352"/>
    <w:rsid w:val="009C27D3"/>
    <w:rsid w:val="009C2EED"/>
    <w:rsid w:val="009C3064"/>
    <w:rsid w:val="009C33A3"/>
    <w:rsid w:val="009C46F8"/>
    <w:rsid w:val="009C4885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11B3"/>
    <w:rsid w:val="009D11DB"/>
    <w:rsid w:val="009D16FC"/>
    <w:rsid w:val="009D1828"/>
    <w:rsid w:val="009D1BC9"/>
    <w:rsid w:val="009D1D76"/>
    <w:rsid w:val="009D21FE"/>
    <w:rsid w:val="009D246B"/>
    <w:rsid w:val="009D2787"/>
    <w:rsid w:val="009D2B29"/>
    <w:rsid w:val="009D377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90F"/>
    <w:rsid w:val="009F2537"/>
    <w:rsid w:val="009F28C7"/>
    <w:rsid w:val="009F3862"/>
    <w:rsid w:val="009F387A"/>
    <w:rsid w:val="009F3897"/>
    <w:rsid w:val="009F5E66"/>
    <w:rsid w:val="009F5FBA"/>
    <w:rsid w:val="009F6066"/>
    <w:rsid w:val="009F60EB"/>
    <w:rsid w:val="009F6867"/>
    <w:rsid w:val="009F6AA5"/>
    <w:rsid w:val="009F7A8D"/>
    <w:rsid w:val="009F7F58"/>
    <w:rsid w:val="00A00C65"/>
    <w:rsid w:val="00A010A7"/>
    <w:rsid w:val="00A016AF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824"/>
    <w:rsid w:val="00A20A17"/>
    <w:rsid w:val="00A20D7A"/>
    <w:rsid w:val="00A215CB"/>
    <w:rsid w:val="00A21D35"/>
    <w:rsid w:val="00A2226B"/>
    <w:rsid w:val="00A22750"/>
    <w:rsid w:val="00A228C8"/>
    <w:rsid w:val="00A22B60"/>
    <w:rsid w:val="00A22E78"/>
    <w:rsid w:val="00A237D9"/>
    <w:rsid w:val="00A2384D"/>
    <w:rsid w:val="00A23A5B"/>
    <w:rsid w:val="00A246B1"/>
    <w:rsid w:val="00A253AD"/>
    <w:rsid w:val="00A2568B"/>
    <w:rsid w:val="00A26057"/>
    <w:rsid w:val="00A26235"/>
    <w:rsid w:val="00A26585"/>
    <w:rsid w:val="00A27277"/>
    <w:rsid w:val="00A272A7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56B2"/>
    <w:rsid w:val="00A357C2"/>
    <w:rsid w:val="00A35D0A"/>
    <w:rsid w:val="00A3606E"/>
    <w:rsid w:val="00A368AC"/>
    <w:rsid w:val="00A3753E"/>
    <w:rsid w:val="00A37AE0"/>
    <w:rsid w:val="00A40903"/>
    <w:rsid w:val="00A40B61"/>
    <w:rsid w:val="00A40F3F"/>
    <w:rsid w:val="00A41381"/>
    <w:rsid w:val="00A414BF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F6D"/>
    <w:rsid w:val="00A46FFA"/>
    <w:rsid w:val="00A475EE"/>
    <w:rsid w:val="00A478CC"/>
    <w:rsid w:val="00A47B05"/>
    <w:rsid w:val="00A50AF4"/>
    <w:rsid w:val="00A51014"/>
    <w:rsid w:val="00A51573"/>
    <w:rsid w:val="00A516B8"/>
    <w:rsid w:val="00A51A13"/>
    <w:rsid w:val="00A51DA8"/>
    <w:rsid w:val="00A51E51"/>
    <w:rsid w:val="00A51ECF"/>
    <w:rsid w:val="00A52913"/>
    <w:rsid w:val="00A53210"/>
    <w:rsid w:val="00A536AF"/>
    <w:rsid w:val="00A547B3"/>
    <w:rsid w:val="00A54DE0"/>
    <w:rsid w:val="00A55AF8"/>
    <w:rsid w:val="00A60698"/>
    <w:rsid w:val="00A608E7"/>
    <w:rsid w:val="00A60E14"/>
    <w:rsid w:val="00A61A2B"/>
    <w:rsid w:val="00A61C90"/>
    <w:rsid w:val="00A6211F"/>
    <w:rsid w:val="00A62989"/>
    <w:rsid w:val="00A62F23"/>
    <w:rsid w:val="00A63094"/>
    <w:rsid w:val="00A6309D"/>
    <w:rsid w:val="00A639E3"/>
    <w:rsid w:val="00A6462D"/>
    <w:rsid w:val="00A6474D"/>
    <w:rsid w:val="00A647E4"/>
    <w:rsid w:val="00A648A0"/>
    <w:rsid w:val="00A6554F"/>
    <w:rsid w:val="00A65B67"/>
    <w:rsid w:val="00A65C5B"/>
    <w:rsid w:val="00A677D1"/>
    <w:rsid w:val="00A67A2C"/>
    <w:rsid w:val="00A67D44"/>
    <w:rsid w:val="00A7015B"/>
    <w:rsid w:val="00A703D8"/>
    <w:rsid w:val="00A705C4"/>
    <w:rsid w:val="00A70AE6"/>
    <w:rsid w:val="00A70F76"/>
    <w:rsid w:val="00A7116B"/>
    <w:rsid w:val="00A7176B"/>
    <w:rsid w:val="00A71D1D"/>
    <w:rsid w:val="00A7218E"/>
    <w:rsid w:val="00A7232D"/>
    <w:rsid w:val="00A7257B"/>
    <w:rsid w:val="00A72699"/>
    <w:rsid w:val="00A73A1B"/>
    <w:rsid w:val="00A73D14"/>
    <w:rsid w:val="00A73F7E"/>
    <w:rsid w:val="00A73F80"/>
    <w:rsid w:val="00A7514B"/>
    <w:rsid w:val="00A754E7"/>
    <w:rsid w:val="00A75703"/>
    <w:rsid w:val="00A7585A"/>
    <w:rsid w:val="00A7595C"/>
    <w:rsid w:val="00A75E13"/>
    <w:rsid w:val="00A7647C"/>
    <w:rsid w:val="00A76776"/>
    <w:rsid w:val="00A769E9"/>
    <w:rsid w:val="00A76D0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DC0"/>
    <w:rsid w:val="00A82EF3"/>
    <w:rsid w:val="00A8313C"/>
    <w:rsid w:val="00A84170"/>
    <w:rsid w:val="00A84C38"/>
    <w:rsid w:val="00A84FD0"/>
    <w:rsid w:val="00A85731"/>
    <w:rsid w:val="00A85E99"/>
    <w:rsid w:val="00A86607"/>
    <w:rsid w:val="00A8679F"/>
    <w:rsid w:val="00A86F0E"/>
    <w:rsid w:val="00A878F9"/>
    <w:rsid w:val="00A87D1B"/>
    <w:rsid w:val="00A90177"/>
    <w:rsid w:val="00A90568"/>
    <w:rsid w:val="00A91763"/>
    <w:rsid w:val="00A9194C"/>
    <w:rsid w:val="00A91D05"/>
    <w:rsid w:val="00A93280"/>
    <w:rsid w:val="00A934FE"/>
    <w:rsid w:val="00A935BE"/>
    <w:rsid w:val="00A94064"/>
    <w:rsid w:val="00A94789"/>
    <w:rsid w:val="00A9596E"/>
    <w:rsid w:val="00A95EFD"/>
    <w:rsid w:val="00A95F86"/>
    <w:rsid w:val="00A96357"/>
    <w:rsid w:val="00A9679B"/>
    <w:rsid w:val="00A96887"/>
    <w:rsid w:val="00A978FE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BCB"/>
    <w:rsid w:val="00AA7DC2"/>
    <w:rsid w:val="00AB0123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B1"/>
    <w:rsid w:val="00AC2338"/>
    <w:rsid w:val="00AC277F"/>
    <w:rsid w:val="00AC2F85"/>
    <w:rsid w:val="00AC3B49"/>
    <w:rsid w:val="00AC3FA1"/>
    <w:rsid w:val="00AC4139"/>
    <w:rsid w:val="00AC4855"/>
    <w:rsid w:val="00AC4F24"/>
    <w:rsid w:val="00AC53F0"/>
    <w:rsid w:val="00AC5D35"/>
    <w:rsid w:val="00AC6A9B"/>
    <w:rsid w:val="00AC6AB8"/>
    <w:rsid w:val="00AC6ED0"/>
    <w:rsid w:val="00AC722A"/>
    <w:rsid w:val="00AC79FC"/>
    <w:rsid w:val="00AD03B8"/>
    <w:rsid w:val="00AD04E2"/>
    <w:rsid w:val="00AD06D9"/>
    <w:rsid w:val="00AD0831"/>
    <w:rsid w:val="00AD1047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324B"/>
    <w:rsid w:val="00AE3D93"/>
    <w:rsid w:val="00AE4ABE"/>
    <w:rsid w:val="00AE4D23"/>
    <w:rsid w:val="00AE5749"/>
    <w:rsid w:val="00AE599C"/>
    <w:rsid w:val="00AE5BE7"/>
    <w:rsid w:val="00AE5FD3"/>
    <w:rsid w:val="00AE64AC"/>
    <w:rsid w:val="00AE6FD4"/>
    <w:rsid w:val="00AE6FDF"/>
    <w:rsid w:val="00AE70ED"/>
    <w:rsid w:val="00AE74DF"/>
    <w:rsid w:val="00AE752E"/>
    <w:rsid w:val="00AF020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F7A"/>
    <w:rsid w:val="00AF6A4A"/>
    <w:rsid w:val="00AF77F6"/>
    <w:rsid w:val="00AF7AB9"/>
    <w:rsid w:val="00AF7FD7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3701"/>
    <w:rsid w:val="00B0441A"/>
    <w:rsid w:val="00B04DFB"/>
    <w:rsid w:val="00B05017"/>
    <w:rsid w:val="00B05733"/>
    <w:rsid w:val="00B05998"/>
    <w:rsid w:val="00B05AB9"/>
    <w:rsid w:val="00B05B00"/>
    <w:rsid w:val="00B06077"/>
    <w:rsid w:val="00B0680D"/>
    <w:rsid w:val="00B072DC"/>
    <w:rsid w:val="00B10A43"/>
    <w:rsid w:val="00B10FB5"/>
    <w:rsid w:val="00B11A35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433C"/>
    <w:rsid w:val="00B246D4"/>
    <w:rsid w:val="00B263B3"/>
    <w:rsid w:val="00B26540"/>
    <w:rsid w:val="00B269AD"/>
    <w:rsid w:val="00B26D2C"/>
    <w:rsid w:val="00B26F9C"/>
    <w:rsid w:val="00B27393"/>
    <w:rsid w:val="00B307C0"/>
    <w:rsid w:val="00B30C90"/>
    <w:rsid w:val="00B31095"/>
    <w:rsid w:val="00B316A1"/>
    <w:rsid w:val="00B3211B"/>
    <w:rsid w:val="00B34B4D"/>
    <w:rsid w:val="00B34F72"/>
    <w:rsid w:val="00B35B06"/>
    <w:rsid w:val="00B36966"/>
    <w:rsid w:val="00B3776C"/>
    <w:rsid w:val="00B37969"/>
    <w:rsid w:val="00B40690"/>
    <w:rsid w:val="00B40FEB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695"/>
    <w:rsid w:val="00B45BB7"/>
    <w:rsid w:val="00B4601B"/>
    <w:rsid w:val="00B46913"/>
    <w:rsid w:val="00B46943"/>
    <w:rsid w:val="00B47309"/>
    <w:rsid w:val="00B47812"/>
    <w:rsid w:val="00B50B42"/>
    <w:rsid w:val="00B50E2F"/>
    <w:rsid w:val="00B517EA"/>
    <w:rsid w:val="00B51E7B"/>
    <w:rsid w:val="00B5220B"/>
    <w:rsid w:val="00B527AB"/>
    <w:rsid w:val="00B52A44"/>
    <w:rsid w:val="00B531EB"/>
    <w:rsid w:val="00B542E1"/>
    <w:rsid w:val="00B543C4"/>
    <w:rsid w:val="00B54560"/>
    <w:rsid w:val="00B548A1"/>
    <w:rsid w:val="00B54DEE"/>
    <w:rsid w:val="00B557AC"/>
    <w:rsid w:val="00B55A2A"/>
    <w:rsid w:val="00B56476"/>
    <w:rsid w:val="00B56796"/>
    <w:rsid w:val="00B5752C"/>
    <w:rsid w:val="00B57880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A99"/>
    <w:rsid w:val="00B633EF"/>
    <w:rsid w:val="00B6379A"/>
    <w:rsid w:val="00B63EF2"/>
    <w:rsid w:val="00B64019"/>
    <w:rsid w:val="00B649CC"/>
    <w:rsid w:val="00B64AC2"/>
    <w:rsid w:val="00B64F42"/>
    <w:rsid w:val="00B65AAD"/>
    <w:rsid w:val="00B65B86"/>
    <w:rsid w:val="00B66B79"/>
    <w:rsid w:val="00B66D5C"/>
    <w:rsid w:val="00B673B3"/>
    <w:rsid w:val="00B67462"/>
    <w:rsid w:val="00B67544"/>
    <w:rsid w:val="00B6778A"/>
    <w:rsid w:val="00B67D7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215D"/>
    <w:rsid w:val="00B725E2"/>
    <w:rsid w:val="00B72773"/>
    <w:rsid w:val="00B7309F"/>
    <w:rsid w:val="00B73AE1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329"/>
    <w:rsid w:val="00B81A75"/>
    <w:rsid w:val="00B82331"/>
    <w:rsid w:val="00B8373D"/>
    <w:rsid w:val="00B839BC"/>
    <w:rsid w:val="00B84C25"/>
    <w:rsid w:val="00B84D6E"/>
    <w:rsid w:val="00B84FDB"/>
    <w:rsid w:val="00B8541F"/>
    <w:rsid w:val="00B8564B"/>
    <w:rsid w:val="00B85CCA"/>
    <w:rsid w:val="00B85D6C"/>
    <w:rsid w:val="00B85E1F"/>
    <w:rsid w:val="00B868FE"/>
    <w:rsid w:val="00B876E2"/>
    <w:rsid w:val="00B87951"/>
    <w:rsid w:val="00B9005B"/>
    <w:rsid w:val="00B90BD0"/>
    <w:rsid w:val="00B91320"/>
    <w:rsid w:val="00B91935"/>
    <w:rsid w:val="00B9201D"/>
    <w:rsid w:val="00B92352"/>
    <w:rsid w:val="00B92973"/>
    <w:rsid w:val="00B931B7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9CC"/>
    <w:rsid w:val="00B96973"/>
    <w:rsid w:val="00B96B79"/>
    <w:rsid w:val="00B97757"/>
    <w:rsid w:val="00B977DF"/>
    <w:rsid w:val="00BA104E"/>
    <w:rsid w:val="00BA1296"/>
    <w:rsid w:val="00BA1355"/>
    <w:rsid w:val="00BA1746"/>
    <w:rsid w:val="00BA179F"/>
    <w:rsid w:val="00BA17D0"/>
    <w:rsid w:val="00BA1F90"/>
    <w:rsid w:val="00BA2006"/>
    <w:rsid w:val="00BA2314"/>
    <w:rsid w:val="00BA2466"/>
    <w:rsid w:val="00BA2645"/>
    <w:rsid w:val="00BA2708"/>
    <w:rsid w:val="00BA4ED5"/>
    <w:rsid w:val="00BA5B65"/>
    <w:rsid w:val="00BA5B6C"/>
    <w:rsid w:val="00BA64BE"/>
    <w:rsid w:val="00BA6E77"/>
    <w:rsid w:val="00BA7064"/>
    <w:rsid w:val="00BA77B4"/>
    <w:rsid w:val="00BA7B37"/>
    <w:rsid w:val="00BB1B2F"/>
    <w:rsid w:val="00BB1F66"/>
    <w:rsid w:val="00BB2BE3"/>
    <w:rsid w:val="00BB30CA"/>
    <w:rsid w:val="00BB31AC"/>
    <w:rsid w:val="00BB322B"/>
    <w:rsid w:val="00BB3A2F"/>
    <w:rsid w:val="00BB4FFE"/>
    <w:rsid w:val="00BB5C55"/>
    <w:rsid w:val="00BB6C59"/>
    <w:rsid w:val="00BB6F0D"/>
    <w:rsid w:val="00BB71B8"/>
    <w:rsid w:val="00BB75D1"/>
    <w:rsid w:val="00BB7839"/>
    <w:rsid w:val="00BB7854"/>
    <w:rsid w:val="00BB78B1"/>
    <w:rsid w:val="00BB7917"/>
    <w:rsid w:val="00BB7E78"/>
    <w:rsid w:val="00BC02FD"/>
    <w:rsid w:val="00BC0F21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9F3"/>
    <w:rsid w:val="00BD054B"/>
    <w:rsid w:val="00BD165F"/>
    <w:rsid w:val="00BD17E8"/>
    <w:rsid w:val="00BD1E9F"/>
    <w:rsid w:val="00BD3600"/>
    <w:rsid w:val="00BD388F"/>
    <w:rsid w:val="00BD47A8"/>
    <w:rsid w:val="00BD4E31"/>
    <w:rsid w:val="00BD6B2F"/>
    <w:rsid w:val="00BD76DA"/>
    <w:rsid w:val="00BD79BE"/>
    <w:rsid w:val="00BD7D0F"/>
    <w:rsid w:val="00BE00B2"/>
    <w:rsid w:val="00BE056B"/>
    <w:rsid w:val="00BE0D93"/>
    <w:rsid w:val="00BE174A"/>
    <w:rsid w:val="00BE268B"/>
    <w:rsid w:val="00BE2975"/>
    <w:rsid w:val="00BE3035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830"/>
    <w:rsid w:val="00BF2581"/>
    <w:rsid w:val="00BF3C8D"/>
    <w:rsid w:val="00BF4168"/>
    <w:rsid w:val="00BF424D"/>
    <w:rsid w:val="00BF5416"/>
    <w:rsid w:val="00BF55FE"/>
    <w:rsid w:val="00BF56F0"/>
    <w:rsid w:val="00BF5A0E"/>
    <w:rsid w:val="00BF5E3B"/>
    <w:rsid w:val="00BF63B2"/>
    <w:rsid w:val="00BF6B7F"/>
    <w:rsid w:val="00BF71F2"/>
    <w:rsid w:val="00BF7304"/>
    <w:rsid w:val="00BF7E14"/>
    <w:rsid w:val="00C00776"/>
    <w:rsid w:val="00C00AAC"/>
    <w:rsid w:val="00C01BCA"/>
    <w:rsid w:val="00C023EF"/>
    <w:rsid w:val="00C02F28"/>
    <w:rsid w:val="00C03FCA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1760"/>
    <w:rsid w:val="00C31BCF"/>
    <w:rsid w:val="00C322C5"/>
    <w:rsid w:val="00C32994"/>
    <w:rsid w:val="00C32D32"/>
    <w:rsid w:val="00C337ED"/>
    <w:rsid w:val="00C339C7"/>
    <w:rsid w:val="00C33BEC"/>
    <w:rsid w:val="00C34819"/>
    <w:rsid w:val="00C353D3"/>
    <w:rsid w:val="00C35BA8"/>
    <w:rsid w:val="00C3647A"/>
    <w:rsid w:val="00C37DCF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95B"/>
    <w:rsid w:val="00C47369"/>
    <w:rsid w:val="00C4752A"/>
    <w:rsid w:val="00C4780E"/>
    <w:rsid w:val="00C47920"/>
    <w:rsid w:val="00C47E51"/>
    <w:rsid w:val="00C503CB"/>
    <w:rsid w:val="00C506AA"/>
    <w:rsid w:val="00C50C02"/>
    <w:rsid w:val="00C5185F"/>
    <w:rsid w:val="00C51BF8"/>
    <w:rsid w:val="00C52EF1"/>
    <w:rsid w:val="00C535D4"/>
    <w:rsid w:val="00C53E10"/>
    <w:rsid w:val="00C5482D"/>
    <w:rsid w:val="00C54AF2"/>
    <w:rsid w:val="00C55189"/>
    <w:rsid w:val="00C55251"/>
    <w:rsid w:val="00C55389"/>
    <w:rsid w:val="00C554B5"/>
    <w:rsid w:val="00C555C0"/>
    <w:rsid w:val="00C5572F"/>
    <w:rsid w:val="00C5579F"/>
    <w:rsid w:val="00C5582B"/>
    <w:rsid w:val="00C55C65"/>
    <w:rsid w:val="00C55E9B"/>
    <w:rsid w:val="00C56143"/>
    <w:rsid w:val="00C56377"/>
    <w:rsid w:val="00C566AF"/>
    <w:rsid w:val="00C56A00"/>
    <w:rsid w:val="00C56C4F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7B2C"/>
    <w:rsid w:val="00C67C64"/>
    <w:rsid w:val="00C70F76"/>
    <w:rsid w:val="00C71541"/>
    <w:rsid w:val="00C71DE9"/>
    <w:rsid w:val="00C725CF"/>
    <w:rsid w:val="00C72CDA"/>
    <w:rsid w:val="00C72E47"/>
    <w:rsid w:val="00C73187"/>
    <w:rsid w:val="00C733B6"/>
    <w:rsid w:val="00C73504"/>
    <w:rsid w:val="00C73770"/>
    <w:rsid w:val="00C737B8"/>
    <w:rsid w:val="00C74005"/>
    <w:rsid w:val="00C74225"/>
    <w:rsid w:val="00C743EE"/>
    <w:rsid w:val="00C745D1"/>
    <w:rsid w:val="00C749BF"/>
    <w:rsid w:val="00C74A83"/>
    <w:rsid w:val="00C74D46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F94"/>
    <w:rsid w:val="00C9400E"/>
    <w:rsid w:val="00C945F4"/>
    <w:rsid w:val="00C94844"/>
    <w:rsid w:val="00C94E85"/>
    <w:rsid w:val="00C95579"/>
    <w:rsid w:val="00C959FD"/>
    <w:rsid w:val="00C95C35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63A"/>
    <w:rsid w:val="00CB1761"/>
    <w:rsid w:val="00CB1891"/>
    <w:rsid w:val="00CB2F0A"/>
    <w:rsid w:val="00CB3CB4"/>
    <w:rsid w:val="00CB3F22"/>
    <w:rsid w:val="00CB4ABF"/>
    <w:rsid w:val="00CB55FF"/>
    <w:rsid w:val="00CB5926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BF8"/>
    <w:rsid w:val="00CD3149"/>
    <w:rsid w:val="00CD3943"/>
    <w:rsid w:val="00CD4A96"/>
    <w:rsid w:val="00CD51BB"/>
    <w:rsid w:val="00CD6538"/>
    <w:rsid w:val="00CD73C1"/>
    <w:rsid w:val="00CD7E51"/>
    <w:rsid w:val="00CD7E93"/>
    <w:rsid w:val="00CD7ED1"/>
    <w:rsid w:val="00CE0671"/>
    <w:rsid w:val="00CE0AEB"/>
    <w:rsid w:val="00CE0C94"/>
    <w:rsid w:val="00CE0D01"/>
    <w:rsid w:val="00CE156E"/>
    <w:rsid w:val="00CE1ED6"/>
    <w:rsid w:val="00CE23A4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DFB"/>
    <w:rsid w:val="00CE700D"/>
    <w:rsid w:val="00CE73D9"/>
    <w:rsid w:val="00CE7CF8"/>
    <w:rsid w:val="00CF0706"/>
    <w:rsid w:val="00CF0BD9"/>
    <w:rsid w:val="00CF1778"/>
    <w:rsid w:val="00CF3020"/>
    <w:rsid w:val="00CF3278"/>
    <w:rsid w:val="00CF346F"/>
    <w:rsid w:val="00CF3A3C"/>
    <w:rsid w:val="00CF4175"/>
    <w:rsid w:val="00CF4245"/>
    <w:rsid w:val="00CF45DD"/>
    <w:rsid w:val="00CF4D45"/>
    <w:rsid w:val="00CF54B4"/>
    <w:rsid w:val="00CF58FE"/>
    <w:rsid w:val="00CF5D42"/>
    <w:rsid w:val="00CF5DCC"/>
    <w:rsid w:val="00CF5F17"/>
    <w:rsid w:val="00CF6286"/>
    <w:rsid w:val="00CF62B7"/>
    <w:rsid w:val="00CF6A35"/>
    <w:rsid w:val="00CF6A86"/>
    <w:rsid w:val="00CF7BB2"/>
    <w:rsid w:val="00CF7DA3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9BD"/>
    <w:rsid w:val="00D05169"/>
    <w:rsid w:val="00D05B8D"/>
    <w:rsid w:val="00D05BC2"/>
    <w:rsid w:val="00D06726"/>
    <w:rsid w:val="00D06830"/>
    <w:rsid w:val="00D07203"/>
    <w:rsid w:val="00D07400"/>
    <w:rsid w:val="00D07EB7"/>
    <w:rsid w:val="00D10CCF"/>
    <w:rsid w:val="00D10FB9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5025"/>
    <w:rsid w:val="00D1574C"/>
    <w:rsid w:val="00D15798"/>
    <w:rsid w:val="00D158CC"/>
    <w:rsid w:val="00D15A0F"/>
    <w:rsid w:val="00D15EA5"/>
    <w:rsid w:val="00D15FD1"/>
    <w:rsid w:val="00D16A49"/>
    <w:rsid w:val="00D17349"/>
    <w:rsid w:val="00D20376"/>
    <w:rsid w:val="00D20671"/>
    <w:rsid w:val="00D207AB"/>
    <w:rsid w:val="00D215DE"/>
    <w:rsid w:val="00D21666"/>
    <w:rsid w:val="00D21812"/>
    <w:rsid w:val="00D2215C"/>
    <w:rsid w:val="00D22981"/>
    <w:rsid w:val="00D22E4F"/>
    <w:rsid w:val="00D2321D"/>
    <w:rsid w:val="00D2329D"/>
    <w:rsid w:val="00D23787"/>
    <w:rsid w:val="00D2427A"/>
    <w:rsid w:val="00D251FD"/>
    <w:rsid w:val="00D25287"/>
    <w:rsid w:val="00D2618B"/>
    <w:rsid w:val="00D2641C"/>
    <w:rsid w:val="00D26E53"/>
    <w:rsid w:val="00D271E5"/>
    <w:rsid w:val="00D272B2"/>
    <w:rsid w:val="00D27319"/>
    <w:rsid w:val="00D30018"/>
    <w:rsid w:val="00D30268"/>
    <w:rsid w:val="00D30F2D"/>
    <w:rsid w:val="00D32450"/>
    <w:rsid w:val="00D3295B"/>
    <w:rsid w:val="00D3329C"/>
    <w:rsid w:val="00D333B0"/>
    <w:rsid w:val="00D33449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10"/>
    <w:rsid w:val="00D54DD2"/>
    <w:rsid w:val="00D55048"/>
    <w:rsid w:val="00D55470"/>
    <w:rsid w:val="00D561F6"/>
    <w:rsid w:val="00D56211"/>
    <w:rsid w:val="00D56B9A"/>
    <w:rsid w:val="00D570AD"/>
    <w:rsid w:val="00D57128"/>
    <w:rsid w:val="00D5772F"/>
    <w:rsid w:val="00D57DDF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A37"/>
    <w:rsid w:val="00D65B15"/>
    <w:rsid w:val="00D65BEB"/>
    <w:rsid w:val="00D6600F"/>
    <w:rsid w:val="00D66682"/>
    <w:rsid w:val="00D6680B"/>
    <w:rsid w:val="00D716F8"/>
    <w:rsid w:val="00D719F8"/>
    <w:rsid w:val="00D71DCF"/>
    <w:rsid w:val="00D725F5"/>
    <w:rsid w:val="00D7293C"/>
    <w:rsid w:val="00D72CD7"/>
    <w:rsid w:val="00D72DAB"/>
    <w:rsid w:val="00D739C2"/>
    <w:rsid w:val="00D741BC"/>
    <w:rsid w:val="00D7477B"/>
    <w:rsid w:val="00D7487A"/>
    <w:rsid w:val="00D74AE4"/>
    <w:rsid w:val="00D7555B"/>
    <w:rsid w:val="00D763C9"/>
    <w:rsid w:val="00D76F8D"/>
    <w:rsid w:val="00D77246"/>
    <w:rsid w:val="00D778A4"/>
    <w:rsid w:val="00D800CD"/>
    <w:rsid w:val="00D801A0"/>
    <w:rsid w:val="00D80C7B"/>
    <w:rsid w:val="00D80E3B"/>
    <w:rsid w:val="00D8111B"/>
    <w:rsid w:val="00D811CF"/>
    <w:rsid w:val="00D813D4"/>
    <w:rsid w:val="00D81F03"/>
    <w:rsid w:val="00D82F2A"/>
    <w:rsid w:val="00D83545"/>
    <w:rsid w:val="00D83736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45B"/>
    <w:rsid w:val="00D91A5A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C39"/>
    <w:rsid w:val="00DA12CE"/>
    <w:rsid w:val="00DA1968"/>
    <w:rsid w:val="00DA1980"/>
    <w:rsid w:val="00DA2736"/>
    <w:rsid w:val="00DA3248"/>
    <w:rsid w:val="00DA39AE"/>
    <w:rsid w:val="00DA3C43"/>
    <w:rsid w:val="00DA5132"/>
    <w:rsid w:val="00DA52E4"/>
    <w:rsid w:val="00DA576A"/>
    <w:rsid w:val="00DA589A"/>
    <w:rsid w:val="00DA5BD5"/>
    <w:rsid w:val="00DA5EFA"/>
    <w:rsid w:val="00DA6204"/>
    <w:rsid w:val="00DA6B1C"/>
    <w:rsid w:val="00DA7044"/>
    <w:rsid w:val="00DA797F"/>
    <w:rsid w:val="00DA7C57"/>
    <w:rsid w:val="00DB02F7"/>
    <w:rsid w:val="00DB0B10"/>
    <w:rsid w:val="00DB0EEF"/>
    <w:rsid w:val="00DB1CCB"/>
    <w:rsid w:val="00DB226E"/>
    <w:rsid w:val="00DB25B6"/>
    <w:rsid w:val="00DB2660"/>
    <w:rsid w:val="00DB2A3E"/>
    <w:rsid w:val="00DB2EDD"/>
    <w:rsid w:val="00DB3C19"/>
    <w:rsid w:val="00DB3D1C"/>
    <w:rsid w:val="00DB3D80"/>
    <w:rsid w:val="00DB41F2"/>
    <w:rsid w:val="00DB4619"/>
    <w:rsid w:val="00DB5046"/>
    <w:rsid w:val="00DB506A"/>
    <w:rsid w:val="00DB5112"/>
    <w:rsid w:val="00DB534F"/>
    <w:rsid w:val="00DB63E7"/>
    <w:rsid w:val="00DB675D"/>
    <w:rsid w:val="00DB7D08"/>
    <w:rsid w:val="00DC08E1"/>
    <w:rsid w:val="00DC13B6"/>
    <w:rsid w:val="00DC1556"/>
    <w:rsid w:val="00DC1FAB"/>
    <w:rsid w:val="00DC2841"/>
    <w:rsid w:val="00DC2ADA"/>
    <w:rsid w:val="00DC2DAE"/>
    <w:rsid w:val="00DC2DF5"/>
    <w:rsid w:val="00DC3793"/>
    <w:rsid w:val="00DC37C4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736"/>
    <w:rsid w:val="00DC6B63"/>
    <w:rsid w:val="00DC6C95"/>
    <w:rsid w:val="00DC7A6C"/>
    <w:rsid w:val="00DD044B"/>
    <w:rsid w:val="00DD05D1"/>
    <w:rsid w:val="00DD107B"/>
    <w:rsid w:val="00DD19F5"/>
    <w:rsid w:val="00DD1DBD"/>
    <w:rsid w:val="00DD2C2C"/>
    <w:rsid w:val="00DD2C71"/>
    <w:rsid w:val="00DD3B94"/>
    <w:rsid w:val="00DD3FEB"/>
    <w:rsid w:val="00DD4952"/>
    <w:rsid w:val="00DD53FC"/>
    <w:rsid w:val="00DD6100"/>
    <w:rsid w:val="00DD6E56"/>
    <w:rsid w:val="00DD7311"/>
    <w:rsid w:val="00DD74BB"/>
    <w:rsid w:val="00DD791E"/>
    <w:rsid w:val="00DD7D99"/>
    <w:rsid w:val="00DD7FB2"/>
    <w:rsid w:val="00DE04B5"/>
    <w:rsid w:val="00DE0931"/>
    <w:rsid w:val="00DE0BD4"/>
    <w:rsid w:val="00DE0F3F"/>
    <w:rsid w:val="00DE123D"/>
    <w:rsid w:val="00DE2576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57F"/>
    <w:rsid w:val="00DE6A15"/>
    <w:rsid w:val="00DE734F"/>
    <w:rsid w:val="00DF0883"/>
    <w:rsid w:val="00DF0A0D"/>
    <w:rsid w:val="00DF0E92"/>
    <w:rsid w:val="00DF1865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1535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68A"/>
    <w:rsid w:val="00E0581D"/>
    <w:rsid w:val="00E05826"/>
    <w:rsid w:val="00E05CB2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10DD1"/>
    <w:rsid w:val="00E11416"/>
    <w:rsid w:val="00E11662"/>
    <w:rsid w:val="00E118C7"/>
    <w:rsid w:val="00E11CC1"/>
    <w:rsid w:val="00E11CD4"/>
    <w:rsid w:val="00E12775"/>
    <w:rsid w:val="00E12937"/>
    <w:rsid w:val="00E12987"/>
    <w:rsid w:val="00E1378A"/>
    <w:rsid w:val="00E13A68"/>
    <w:rsid w:val="00E13E43"/>
    <w:rsid w:val="00E13EED"/>
    <w:rsid w:val="00E14DEA"/>
    <w:rsid w:val="00E14E35"/>
    <w:rsid w:val="00E152A2"/>
    <w:rsid w:val="00E15D51"/>
    <w:rsid w:val="00E16321"/>
    <w:rsid w:val="00E168F0"/>
    <w:rsid w:val="00E177BC"/>
    <w:rsid w:val="00E2039A"/>
    <w:rsid w:val="00E20745"/>
    <w:rsid w:val="00E21E66"/>
    <w:rsid w:val="00E22302"/>
    <w:rsid w:val="00E2352F"/>
    <w:rsid w:val="00E23AE7"/>
    <w:rsid w:val="00E23AF1"/>
    <w:rsid w:val="00E24CF0"/>
    <w:rsid w:val="00E24DB4"/>
    <w:rsid w:val="00E254C4"/>
    <w:rsid w:val="00E25B75"/>
    <w:rsid w:val="00E261C2"/>
    <w:rsid w:val="00E26215"/>
    <w:rsid w:val="00E2624C"/>
    <w:rsid w:val="00E26401"/>
    <w:rsid w:val="00E27914"/>
    <w:rsid w:val="00E279C6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5061"/>
    <w:rsid w:val="00E35BAD"/>
    <w:rsid w:val="00E36130"/>
    <w:rsid w:val="00E36A79"/>
    <w:rsid w:val="00E36C40"/>
    <w:rsid w:val="00E37D35"/>
    <w:rsid w:val="00E40750"/>
    <w:rsid w:val="00E41993"/>
    <w:rsid w:val="00E41EDE"/>
    <w:rsid w:val="00E4201F"/>
    <w:rsid w:val="00E43067"/>
    <w:rsid w:val="00E4336A"/>
    <w:rsid w:val="00E4347B"/>
    <w:rsid w:val="00E434E5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0F38"/>
    <w:rsid w:val="00E514E3"/>
    <w:rsid w:val="00E5184B"/>
    <w:rsid w:val="00E51AF9"/>
    <w:rsid w:val="00E5234E"/>
    <w:rsid w:val="00E53ADF"/>
    <w:rsid w:val="00E53BCD"/>
    <w:rsid w:val="00E5409A"/>
    <w:rsid w:val="00E54D85"/>
    <w:rsid w:val="00E56B40"/>
    <w:rsid w:val="00E56CE6"/>
    <w:rsid w:val="00E5717B"/>
    <w:rsid w:val="00E571CA"/>
    <w:rsid w:val="00E578E2"/>
    <w:rsid w:val="00E5799B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7013C"/>
    <w:rsid w:val="00E704CD"/>
    <w:rsid w:val="00E711FC"/>
    <w:rsid w:val="00E72E67"/>
    <w:rsid w:val="00E72FAF"/>
    <w:rsid w:val="00E7342B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6492"/>
    <w:rsid w:val="00E7685C"/>
    <w:rsid w:val="00E76BB5"/>
    <w:rsid w:val="00E76D85"/>
    <w:rsid w:val="00E7705E"/>
    <w:rsid w:val="00E77892"/>
    <w:rsid w:val="00E80B65"/>
    <w:rsid w:val="00E82548"/>
    <w:rsid w:val="00E8280C"/>
    <w:rsid w:val="00E82A2A"/>
    <w:rsid w:val="00E83330"/>
    <w:rsid w:val="00E8338B"/>
    <w:rsid w:val="00E8384D"/>
    <w:rsid w:val="00E84093"/>
    <w:rsid w:val="00E84C2A"/>
    <w:rsid w:val="00E85926"/>
    <w:rsid w:val="00E85C51"/>
    <w:rsid w:val="00E8627F"/>
    <w:rsid w:val="00E86502"/>
    <w:rsid w:val="00E870C7"/>
    <w:rsid w:val="00E879DA"/>
    <w:rsid w:val="00E87AC4"/>
    <w:rsid w:val="00E909D6"/>
    <w:rsid w:val="00E91353"/>
    <w:rsid w:val="00E915C8"/>
    <w:rsid w:val="00E91E54"/>
    <w:rsid w:val="00E91F3D"/>
    <w:rsid w:val="00E91F54"/>
    <w:rsid w:val="00E92C80"/>
    <w:rsid w:val="00E92FBE"/>
    <w:rsid w:val="00E933D4"/>
    <w:rsid w:val="00E93454"/>
    <w:rsid w:val="00E93BB9"/>
    <w:rsid w:val="00E93CDD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777"/>
    <w:rsid w:val="00EA5284"/>
    <w:rsid w:val="00EA619F"/>
    <w:rsid w:val="00EA6B6D"/>
    <w:rsid w:val="00EA7642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B57"/>
    <w:rsid w:val="00ED050D"/>
    <w:rsid w:val="00ED087A"/>
    <w:rsid w:val="00ED22E0"/>
    <w:rsid w:val="00ED2CC8"/>
    <w:rsid w:val="00ED326C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82F"/>
    <w:rsid w:val="00EE0DDF"/>
    <w:rsid w:val="00EE0F73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4AC"/>
    <w:rsid w:val="00EE6632"/>
    <w:rsid w:val="00EE75D4"/>
    <w:rsid w:val="00EE7E53"/>
    <w:rsid w:val="00EF05F4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3016"/>
    <w:rsid w:val="00F048AE"/>
    <w:rsid w:val="00F04EF2"/>
    <w:rsid w:val="00F05631"/>
    <w:rsid w:val="00F05929"/>
    <w:rsid w:val="00F0617F"/>
    <w:rsid w:val="00F064D6"/>
    <w:rsid w:val="00F0680F"/>
    <w:rsid w:val="00F0769A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3FD"/>
    <w:rsid w:val="00F135CD"/>
    <w:rsid w:val="00F13794"/>
    <w:rsid w:val="00F142C3"/>
    <w:rsid w:val="00F14B21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20D23"/>
    <w:rsid w:val="00F212BC"/>
    <w:rsid w:val="00F21701"/>
    <w:rsid w:val="00F220F0"/>
    <w:rsid w:val="00F22FAF"/>
    <w:rsid w:val="00F2342D"/>
    <w:rsid w:val="00F239E2"/>
    <w:rsid w:val="00F243E5"/>
    <w:rsid w:val="00F244FA"/>
    <w:rsid w:val="00F250E5"/>
    <w:rsid w:val="00F255FB"/>
    <w:rsid w:val="00F258D4"/>
    <w:rsid w:val="00F25D4F"/>
    <w:rsid w:val="00F263F0"/>
    <w:rsid w:val="00F26E98"/>
    <w:rsid w:val="00F27532"/>
    <w:rsid w:val="00F30735"/>
    <w:rsid w:val="00F31664"/>
    <w:rsid w:val="00F31719"/>
    <w:rsid w:val="00F31CD7"/>
    <w:rsid w:val="00F32D4C"/>
    <w:rsid w:val="00F33144"/>
    <w:rsid w:val="00F3336D"/>
    <w:rsid w:val="00F33891"/>
    <w:rsid w:val="00F340C4"/>
    <w:rsid w:val="00F34BD3"/>
    <w:rsid w:val="00F35301"/>
    <w:rsid w:val="00F3542B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513"/>
    <w:rsid w:val="00F41AE7"/>
    <w:rsid w:val="00F42031"/>
    <w:rsid w:val="00F42509"/>
    <w:rsid w:val="00F42555"/>
    <w:rsid w:val="00F4294A"/>
    <w:rsid w:val="00F42EE4"/>
    <w:rsid w:val="00F42EE8"/>
    <w:rsid w:val="00F44123"/>
    <w:rsid w:val="00F443A2"/>
    <w:rsid w:val="00F44565"/>
    <w:rsid w:val="00F450B4"/>
    <w:rsid w:val="00F45760"/>
    <w:rsid w:val="00F45A5F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4BE"/>
    <w:rsid w:val="00F508DD"/>
    <w:rsid w:val="00F50CC1"/>
    <w:rsid w:val="00F51B4B"/>
    <w:rsid w:val="00F5238B"/>
    <w:rsid w:val="00F52808"/>
    <w:rsid w:val="00F53AB5"/>
    <w:rsid w:val="00F53F40"/>
    <w:rsid w:val="00F542CE"/>
    <w:rsid w:val="00F549BC"/>
    <w:rsid w:val="00F54A26"/>
    <w:rsid w:val="00F555C1"/>
    <w:rsid w:val="00F555F1"/>
    <w:rsid w:val="00F565B0"/>
    <w:rsid w:val="00F57D76"/>
    <w:rsid w:val="00F600CB"/>
    <w:rsid w:val="00F602AC"/>
    <w:rsid w:val="00F60717"/>
    <w:rsid w:val="00F61065"/>
    <w:rsid w:val="00F6107F"/>
    <w:rsid w:val="00F625B2"/>
    <w:rsid w:val="00F628EA"/>
    <w:rsid w:val="00F62CF9"/>
    <w:rsid w:val="00F62F9F"/>
    <w:rsid w:val="00F636BD"/>
    <w:rsid w:val="00F6444D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A91"/>
    <w:rsid w:val="00F7619D"/>
    <w:rsid w:val="00F76A30"/>
    <w:rsid w:val="00F76DD6"/>
    <w:rsid w:val="00F77AA5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DA4"/>
    <w:rsid w:val="00F85F94"/>
    <w:rsid w:val="00F86448"/>
    <w:rsid w:val="00F870D7"/>
    <w:rsid w:val="00F874AD"/>
    <w:rsid w:val="00F9224D"/>
    <w:rsid w:val="00F92490"/>
    <w:rsid w:val="00F929BC"/>
    <w:rsid w:val="00F92F98"/>
    <w:rsid w:val="00F930A6"/>
    <w:rsid w:val="00F9333C"/>
    <w:rsid w:val="00F93948"/>
    <w:rsid w:val="00F93D1E"/>
    <w:rsid w:val="00F94805"/>
    <w:rsid w:val="00F9492D"/>
    <w:rsid w:val="00F9513B"/>
    <w:rsid w:val="00F9531F"/>
    <w:rsid w:val="00F955D0"/>
    <w:rsid w:val="00F95C7E"/>
    <w:rsid w:val="00F95CAE"/>
    <w:rsid w:val="00F96043"/>
    <w:rsid w:val="00F960F4"/>
    <w:rsid w:val="00F9624B"/>
    <w:rsid w:val="00F966D2"/>
    <w:rsid w:val="00F96C8D"/>
    <w:rsid w:val="00F96DC1"/>
    <w:rsid w:val="00F979C1"/>
    <w:rsid w:val="00F97FBB"/>
    <w:rsid w:val="00FA0BE2"/>
    <w:rsid w:val="00FA10C8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886"/>
    <w:rsid w:val="00FB052F"/>
    <w:rsid w:val="00FB054C"/>
    <w:rsid w:val="00FB0D9F"/>
    <w:rsid w:val="00FB1C88"/>
    <w:rsid w:val="00FB2155"/>
    <w:rsid w:val="00FB37D8"/>
    <w:rsid w:val="00FB37FF"/>
    <w:rsid w:val="00FB3FD2"/>
    <w:rsid w:val="00FB41C7"/>
    <w:rsid w:val="00FB495D"/>
    <w:rsid w:val="00FB4B75"/>
    <w:rsid w:val="00FB4E73"/>
    <w:rsid w:val="00FB5084"/>
    <w:rsid w:val="00FB52E5"/>
    <w:rsid w:val="00FB5502"/>
    <w:rsid w:val="00FB595F"/>
    <w:rsid w:val="00FB6326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D68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30A3"/>
    <w:rsid w:val="00FD30C6"/>
    <w:rsid w:val="00FD32C6"/>
    <w:rsid w:val="00FD3706"/>
    <w:rsid w:val="00FD38E2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D0D"/>
    <w:rsid w:val="00FE2F05"/>
    <w:rsid w:val="00FE3363"/>
    <w:rsid w:val="00FE34F4"/>
    <w:rsid w:val="00FE43D2"/>
    <w:rsid w:val="00FE4707"/>
    <w:rsid w:val="00FE4BA0"/>
    <w:rsid w:val="00FE5915"/>
    <w:rsid w:val="00FE67E3"/>
    <w:rsid w:val="00FE6A61"/>
    <w:rsid w:val="00FE7768"/>
    <w:rsid w:val="00FE7FB1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41F9"/>
    <w:rsid w:val="00FF4206"/>
    <w:rsid w:val="00FF42F2"/>
    <w:rsid w:val="00FF4667"/>
    <w:rsid w:val="00FF4C2D"/>
    <w:rsid w:val="00FF4D91"/>
    <w:rsid w:val="00FF50CF"/>
    <w:rsid w:val="00FF5241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45AC75"/>
  <w15:docId w15:val="{747F0FCC-99C8-474E-979E-4FBDDCF04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3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8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10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7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5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</w:rPr>
      <w:tblPr/>
      <w:tcPr>
        <w:shd w:val="clear" w:color="auto" w:fill="85C8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85C8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1" w:themeFillShade="BF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</w:rPr>
      <w:tblPr/>
      <w:tcPr>
        <w:shd w:val="clear" w:color="auto" w:fill="FFC690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FC69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5500" w:themeFill="accent2" w:themeFillShade="BF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</w:rPr>
      <w:tblPr/>
      <w:tcPr>
        <w:shd w:val="clear" w:color="auto" w:fill="C1DCF3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C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782CE" w:themeFill="accent5" w:themeFillShade="BF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</w:rPr>
      <w:tblPr/>
      <w:tcPr>
        <w:shd w:val="clear" w:color="auto" w:fill="F9DDC1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F9DD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B7E16" w:themeFill="accent6" w:themeFillShade="BF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1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FF0E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5A00" w:themeFill="accent2" w:themeFillShade="CC"/>
      </w:tcPr>
    </w:tblStylePr>
    <w:tblStylePr w:type="lastRow">
      <w:rPr>
        <w:b/>
        <w:bCs/>
        <w:color w:val="BB5A00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6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8726" w:themeFill="accent6" w:themeFillShade="CC"/>
      </w:tcPr>
    </w:tblStylePr>
    <w:tblStylePr w:type="lastRow">
      <w:rPr>
        <w:b/>
        <w:bCs/>
        <w:color w:val="EC8726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DF6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E8AD7" w:themeFill="accent5" w:themeFillShade="CC"/>
      </w:tcPr>
    </w:tblStylePr>
    <w:tblStylePr w:type="lastRow">
      <w:rPr>
        <w:b/>
        <w:bCs/>
        <w:color w:val="2E8AD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1" w:themeShade="99"/>
          <w:insideV w:val="nil"/>
        </w:tcBorders>
        <w:shd w:val="clear" w:color="auto" w:fill="00447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1" w:themeFillShade="99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67BB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4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4400" w:themeColor="accent2" w:themeShade="99"/>
          <w:insideV w:val="nil"/>
        </w:tcBorders>
        <w:shd w:val="clear" w:color="auto" w:fill="8C4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4400" w:themeFill="accent2" w:themeFillShade="99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B875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F2AB66" w:themeColor="accent6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8A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8A5" w:themeColor="accent5" w:themeShade="99"/>
          <w:insideV w:val="nil"/>
        </w:tcBorders>
        <w:shd w:val="clear" w:color="auto" w:fill="1F68A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8A5" w:themeFill="accent5" w:themeFillShade="99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B2D4F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AAE2" w:themeColor="accent5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E651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E6510" w:themeColor="accent6" w:themeShade="99"/>
          <w:insideV w:val="nil"/>
        </w:tcBorders>
        <w:shd w:val="clear" w:color="auto" w:fill="BE651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510" w:themeFill="accent6" w:themeFillShade="99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8D4B2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8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5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55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68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2C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2C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D54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B7E1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7E1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FC690" w:themeColor="accent2" w:themeTint="66"/>
        <w:left w:val="single" w:sz="4" w:space="0" w:color="FFC690" w:themeColor="accent2" w:themeTint="66"/>
        <w:bottom w:val="single" w:sz="4" w:space="0" w:color="FFC690" w:themeColor="accent2" w:themeTint="66"/>
        <w:right w:val="single" w:sz="4" w:space="0" w:color="FFC690" w:themeColor="accent2" w:themeTint="66"/>
        <w:insideH w:val="single" w:sz="4" w:space="0" w:color="FFC690" w:themeColor="accent2" w:themeTint="66"/>
        <w:insideV w:val="single" w:sz="4" w:space="0" w:color="FFC69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1DCF3" w:themeColor="accent5" w:themeTint="66"/>
        <w:left w:val="single" w:sz="4" w:space="0" w:color="C1DCF3" w:themeColor="accent5" w:themeTint="66"/>
        <w:bottom w:val="single" w:sz="4" w:space="0" w:color="C1DCF3" w:themeColor="accent5" w:themeTint="66"/>
        <w:right w:val="single" w:sz="4" w:space="0" w:color="C1DCF3" w:themeColor="accent5" w:themeTint="66"/>
        <w:insideH w:val="single" w:sz="4" w:space="0" w:color="C1DCF3" w:themeColor="accent5" w:themeTint="66"/>
        <w:insideV w:val="single" w:sz="4" w:space="0" w:color="C1DC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F9DDC1" w:themeColor="accent6" w:themeTint="66"/>
        <w:left w:val="single" w:sz="4" w:space="0" w:color="F9DDC1" w:themeColor="accent6" w:themeTint="66"/>
        <w:bottom w:val="single" w:sz="4" w:space="0" w:color="F9DDC1" w:themeColor="accent6" w:themeTint="66"/>
        <w:right w:val="single" w:sz="4" w:space="0" w:color="F9DDC1" w:themeColor="accent6" w:themeTint="66"/>
        <w:insideH w:val="single" w:sz="4" w:space="0" w:color="F9DDC1" w:themeColor="accent6" w:themeTint="66"/>
        <w:insideV w:val="single" w:sz="4" w:space="0" w:color="F9DD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48ADFF" w:themeColor="accent1" w:themeTint="99"/>
        <w:bottom w:val="single" w:sz="2" w:space="0" w:color="48ADFF" w:themeColor="accent1" w:themeTint="99"/>
        <w:insideH w:val="single" w:sz="2" w:space="0" w:color="48ADFF" w:themeColor="accent1" w:themeTint="99"/>
        <w:insideV w:val="single" w:sz="2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8AD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FA959" w:themeColor="accent2" w:themeTint="99"/>
        <w:bottom w:val="single" w:sz="2" w:space="0" w:color="FFA959" w:themeColor="accent2" w:themeTint="99"/>
        <w:insideH w:val="single" w:sz="2" w:space="0" w:color="FFA959" w:themeColor="accent2" w:themeTint="99"/>
        <w:insideV w:val="single" w:sz="2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95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95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3CBED" w:themeColor="accent5" w:themeTint="99"/>
        <w:bottom w:val="single" w:sz="2" w:space="0" w:color="A3CBED" w:themeColor="accent5" w:themeTint="99"/>
        <w:insideH w:val="single" w:sz="2" w:space="0" w:color="A3CBED" w:themeColor="accent5" w:themeTint="99"/>
        <w:insideV w:val="single" w:sz="2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B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B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F7CCA3" w:themeColor="accent6" w:themeTint="99"/>
        <w:bottom w:val="single" w:sz="2" w:space="0" w:color="F7CCA3" w:themeColor="accent6" w:themeTint="99"/>
        <w:insideH w:val="single" w:sz="2" w:space="0" w:color="F7CCA3" w:themeColor="accent6" w:themeTint="99"/>
        <w:insideV w:val="single" w:sz="2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C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C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E3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E" w:themeFill="accent1"/>
      </w:tcPr>
    </w:tblStylePr>
    <w:tblStylePr w:type="band1Vert">
      <w:tblPr/>
      <w:tcPr>
        <w:shd w:val="clear" w:color="auto" w:fill="85C8FF" w:themeFill="accent1" w:themeFillTint="66"/>
      </w:tcPr>
    </w:tblStylePr>
    <w:tblStylePr w:type="band1Horz">
      <w:tblPr/>
      <w:tcPr>
        <w:shd w:val="clear" w:color="auto" w:fill="85C8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2C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7200" w:themeFill="accent2"/>
      </w:tcPr>
    </w:tblStylePr>
    <w:tblStylePr w:type="band1Vert">
      <w:tblPr/>
      <w:tcPr>
        <w:shd w:val="clear" w:color="auto" w:fill="FFC690" w:themeFill="accent2" w:themeFillTint="66"/>
      </w:tcPr>
    </w:tblStylePr>
    <w:tblStylePr w:type="band1Horz">
      <w:tblPr/>
      <w:tcPr>
        <w:shd w:val="clear" w:color="auto" w:fill="FFC69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AAE2" w:themeFill="accent5"/>
      </w:tcPr>
    </w:tblStylePr>
    <w:tblStylePr w:type="band1Vert">
      <w:tblPr/>
      <w:tcPr>
        <w:shd w:val="clear" w:color="auto" w:fill="C1DCF3" w:themeFill="accent5" w:themeFillTint="66"/>
      </w:tcPr>
    </w:tblStylePr>
    <w:tblStylePr w:type="band1Horz">
      <w:tblPr/>
      <w:tcPr>
        <w:shd w:val="clear" w:color="auto" w:fill="C1DC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AB66" w:themeFill="accent6"/>
      </w:tcPr>
    </w:tblStylePr>
    <w:tblStylePr w:type="band1Vert">
      <w:tblPr/>
      <w:tcPr>
        <w:shd w:val="clear" w:color="auto" w:fill="F9DDC1" w:themeFill="accent6" w:themeFillTint="66"/>
      </w:tcPr>
    </w:tblStylePr>
    <w:tblStylePr w:type="band1Horz">
      <w:tblPr/>
      <w:tcPr>
        <w:shd w:val="clear" w:color="auto" w:fill="F9DDC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  <w:insideV w:val="single" w:sz="4" w:space="0" w:color="48AD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bottom w:val="single" w:sz="4" w:space="0" w:color="48ADFF" w:themeColor="accent1" w:themeTint="99"/>
        </w:tcBorders>
      </w:tcPr>
    </w:tblStylePr>
    <w:tblStylePr w:type="nwCell">
      <w:tblPr/>
      <w:tcPr>
        <w:tcBorders>
          <w:bottom w:val="single" w:sz="4" w:space="0" w:color="48ADFF" w:themeColor="accent1" w:themeTint="99"/>
        </w:tcBorders>
      </w:tcPr>
    </w:tblStylePr>
    <w:tblStylePr w:type="seCell">
      <w:tblPr/>
      <w:tcPr>
        <w:tcBorders>
          <w:top w:val="single" w:sz="4" w:space="0" w:color="48ADFF" w:themeColor="accent1" w:themeTint="99"/>
        </w:tcBorders>
      </w:tcPr>
    </w:tblStylePr>
    <w:tblStylePr w:type="swCell">
      <w:tblPr/>
      <w:tcPr>
        <w:tcBorders>
          <w:top w:val="single" w:sz="4" w:space="0" w:color="48AD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  <w:insideV w:val="single" w:sz="4" w:space="0" w:color="FFA95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bottom w:val="single" w:sz="4" w:space="0" w:color="FFA959" w:themeColor="accent2" w:themeTint="99"/>
        </w:tcBorders>
      </w:tcPr>
    </w:tblStylePr>
    <w:tblStylePr w:type="nwCell">
      <w:tblPr/>
      <w:tcPr>
        <w:tcBorders>
          <w:bottom w:val="single" w:sz="4" w:space="0" w:color="FFA959" w:themeColor="accent2" w:themeTint="99"/>
        </w:tcBorders>
      </w:tcPr>
    </w:tblStylePr>
    <w:tblStylePr w:type="seCell">
      <w:tblPr/>
      <w:tcPr>
        <w:tcBorders>
          <w:top w:val="single" w:sz="4" w:space="0" w:color="FFA959" w:themeColor="accent2" w:themeTint="99"/>
        </w:tcBorders>
      </w:tcPr>
    </w:tblStylePr>
    <w:tblStylePr w:type="swCell">
      <w:tblPr/>
      <w:tcPr>
        <w:tcBorders>
          <w:top w:val="single" w:sz="4" w:space="0" w:color="FFA95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  <w:insideV w:val="single" w:sz="4" w:space="0" w:color="A3CB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bottom w:val="single" w:sz="4" w:space="0" w:color="A3CBED" w:themeColor="accent5" w:themeTint="99"/>
        </w:tcBorders>
      </w:tcPr>
    </w:tblStylePr>
    <w:tblStylePr w:type="nwCell">
      <w:tblPr/>
      <w:tcPr>
        <w:tcBorders>
          <w:bottom w:val="single" w:sz="4" w:space="0" w:color="A3CBED" w:themeColor="accent5" w:themeTint="99"/>
        </w:tcBorders>
      </w:tcPr>
    </w:tblStylePr>
    <w:tblStylePr w:type="seCell">
      <w:tblPr/>
      <w:tcPr>
        <w:tcBorders>
          <w:top w:val="single" w:sz="4" w:space="0" w:color="A3CBED" w:themeColor="accent5" w:themeTint="99"/>
        </w:tcBorders>
      </w:tcPr>
    </w:tblStylePr>
    <w:tblStylePr w:type="swCell">
      <w:tblPr/>
      <w:tcPr>
        <w:tcBorders>
          <w:top w:val="single" w:sz="4" w:space="0" w:color="A3CB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  <w:insideV w:val="single" w:sz="4" w:space="0" w:color="F7CC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bottom w:val="single" w:sz="4" w:space="0" w:color="F7CCA3" w:themeColor="accent6" w:themeTint="99"/>
        </w:tcBorders>
      </w:tcPr>
    </w:tblStylePr>
    <w:tblStylePr w:type="nwCell">
      <w:tblPr/>
      <w:tcPr>
        <w:tcBorders>
          <w:bottom w:val="single" w:sz="4" w:space="0" w:color="F7CCA3" w:themeColor="accent6" w:themeTint="99"/>
        </w:tcBorders>
      </w:tcPr>
    </w:tblStylePr>
    <w:tblStylePr w:type="seCell">
      <w:tblPr/>
      <w:tcPr>
        <w:tcBorders>
          <w:top w:val="single" w:sz="4" w:space="0" w:color="F7CCA3" w:themeColor="accent6" w:themeTint="99"/>
        </w:tcBorders>
      </w:tcPr>
    </w:tblStylePr>
    <w:tblStylePr w:type="swCell">
      <w:tblPr/>
      <w:tcPr>
        <w:tcBorders>
          <w:top w:val="single" w:sz="4" w:space="0" w:color="F7CCA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1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H w:val="nil"/>
          <w:insideV w:val="single" w:sz="8" w:space="0" w:color="0072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  <w:shd w:val="clear" w:color="auto" w:fill="B3DDFF" w:themeFill="accent1" w:themeFillTint="3F"/>
      </w:tcPr>
    </w:tblStylePr>
    <w:tblStylePr w:type="band2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  <w:insideV w:val="single" w:sz="8" w:space="0" w:color="0072C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1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H w:val="nil"/>
          <w:insideV w:val="single" w:sz="8" w:space="0" w:color="EA72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  <w:shd w:val="clear" w:color="auto" w:fill="FFDBBA" w:themeFill="accent2" w:themeFillTint="3F"/>
      </w:tcPr>
    </w:tblStylePr>
    <w:tblStylePr w:type="band2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  <w:insideV w:val="single" w:sz="8" w:space="0" w:color="EA72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1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H w:val="nil"/>
          <w:insideV w:val="single" w:sz="8" w:space="0" w:color="66AAE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  <w:shd w:val="clear" w:color="auto" w:fill="D9E9F7" w:themeFill="accent5" w:themeFillTint="3F"/>
      </w:tcPr>
    </w:tblStylePr>
    <w:tblStylePr w:type="band2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  <w:insideV w:val="single" w:sz="8" w:space="0" w:color="66AAE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1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H w:val="nil"/>
          <w:insideV w:val="single" w:sz="8" w:space="0" w:color="F2AB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  <w:shd w:val="clear" w:color="auto" w:fill="FBE9D8" w:themeFill="accent6" w:themeFillTint="3F"/>
      </w:tcPr>
    </w:tblStylePr>
    <w:tblStylePr w:type="band2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  <w:insideV w:val="single" w:sz="8" w:space="0" w:color="F2AB6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  <w:tblStylePr w:type="band1Horz">
      <w:tblPr/>
      <w:tcPr>
        <w:tcBorders>
          <w:top w:val="single" w:sz="8" w:space="0" w:color="EA7200" w:themeColor="accent2"/>
          <w:left w:val="single" w:sz="8" w:space="0" w:color="EA7200" w:themeColor="accent2"/>
          <w:bottom w:val="single" w:sz="8" w:space="0" w:color="EA7200" w:themeColor="accent2"/>
          <w:right w:val="single" w:sz="8" w:space="0" w:color="EA72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  <w:tblStylePr w:type="band1Horz">
      <w:tblPr/>
      <w:tcPr>
        <w:tcBorders>
          <w:top w:val="single" w:sz="8" w:space="0" w:color="66AAE2" w:themeColor="accent5"/>
          <w:left w:val="single" w:sz="8" w:space="0" w:color="66AAE2" w:themeColor="accent5"/>
          <w:bottom w:val="single" w:sz="8" w:space="0" w:color="66AAE2" w:themeColor="accent5"/>
          <w:right w:val="single" w:sz="8" w:space="0" w:color="66AAE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  <w:tblStylePr w:type="band1Horz">
      <w:tblPr/>
      <w:tcPr>
        <w:tcBorders>
          <w:top w:val="single" w:sz="8" w:space="0" w:color="F2AB66" w:themeColor="accent6"/>
          <w:left w:val="single" w:sz="8" w:space="0" w:color="F2AB66" w:themeColor="accent6"/>
          <w:bottom w:val="single" w:sz="8" w:space="0" w:color="F2AB66" w:themeColor="accent6"/>
          <w:right w:val="single" w:sz="8" w:space="0" w:color="F2AB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1"/>
          <w:left w:val="nil"/>
          <w:bottom w:val="single" w:sz="8" w:space="0" w:color="0072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7200" w:themeColor="accent2"/>
          <w:left w:val="nil"/>
          <w:bottom w:val="single" w:sz="8" w:space="0" w:color="EA72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AAE2" w:themeColor="accent5"/>
          <w:left w:val="nil"/>
          <w:bottom w:val="single" w:sz="8" w:space="0" w:color="66AAE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AB66" w:themeColor="accent6"/>
          <w:left w:val="nil"/>
          <w:bottom w:val="single" w:sz="8" w:space="0" w:color="F2AB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95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B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C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bottom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bottom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bottom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bottom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72CE" w:themeColor="accent1"/>
        <w:left w:val="single" w:sz="4" w:space="0" w:color="0072CE" w:themeColor="accent1"/>
        <w:bottom w:val="single" w:sz="4" w:space="0" w:color="0072CE" w:themeColor="accent1"/>
        <w:right w:val="single" w:sz="4" w:space="0" w:color="0072C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E" w:themeColor="accent1"/>
          <w:right w:val="single" w:sz="4" w:space="0" w:color="0072CE" w:themeColor="accent1"/>
        </w:tcBorders>
      </w:tcPr>
    </w:tblStylePr>
    <w:tblStylePr w:type="band1Horz">
      <w:tblPr/>
      <w:tcPr>
        <w:tcBorders>
          <w:top w:val="single" w:sz="4" w:space="0" w:color="0072CE" w:themeColor="accent1"/>
          <w:bottom w:val="single" w:sz="4" w:space="0" w:color="0072C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E" w:themeColor="accent1"/>
          <w:left w:val="nil"/>
        </w:tcBorders>
      </w:tcPr>
    </w:tblStylePr>
    <w:tblStylePr w:type="swCell">
      <w:tblPr/>
      <w:tcPr>
        <w:tcBorders>
          <w:top w:val="double" w:sz="4" w:space="0" w:color="0072C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EA7200" w:themeColor="accent2"/>
        <w:left w:val="single" w:sz="4" w:space="0" w:color="EA7200" w:themeColor="accent2"/>
        <w:bottom w:val="single" w:sz="4" w:space="0" w:color="EA7200" w:themeColor="accent2"/>
        <w:right w:val="single" w:sz="4" w:space="0" w:color="EA72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7200" w:themeColor="accent2"/>
          <w:right w:val="single" w:sz="4" w:space="0" w:color="EA7200" w:themeColor="accent2"/>
        </w:tcBorders>
      </w:tcPr>
    </w:tblStylePr>
    <w:tblStylePr w:type="band1Horz">
      <w:tblPr/>
      <w:tcPr>
        <w:tcBorders>
          <w:top w:val="single" w:sz="4" w:space="0" w:color="EA7200" w:themeColor="accent2"/>
          <w:bottom w:val="single" w:sz="4" w:space="0" w:color="EA72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7200" w:themeColor="accent2"/>
          <w:left w:val="nil"/>
        </w:tcBorders>
      </w:tcPr>
    </w:tblStylePr>
    <w:tblStylePr w:type="swCell">
      <w:tblPr/>
      <w:tcPr>
        <w:tcBorders>
          <w:top w:val="double" w:sz="4" w:space="0" w:color="EA72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6AAE2" w:themeColor="accent5"/>
        <w:left w:val="single" w:sz="4" w:space="0" w:color="66AAE2" w:themeColor="accent5"/>
        <w:bottom w:val="single" w:sz="4" w:space="0" w:color="66AAE2" w:themeColor="accent5"/>
        <w:right w:val="single" w:sz="4" w:space="0" w:color="66AAE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AAE2" w:themeColor="accent5"/>
          <w:right w:val="single" w:sz="4" w:space="0" w:color="66AAE2" w:themeColor="accent5"/>
        </w:tcBorders>
      </w:tcPr>
    </w:tblStylePr>
    <w:tblStylePr w:type="band1Horz">
      <w:tblPr/>
      <w:tcPr>
        <w:tcBorders>
          <w:top w:val="single" w:sz="4" w:space="0" w:color="66AAE2" w:themeColor="accent5"/>
          <w:bottom w:val="single" w:sz="4" w:space="0" w:color="66AAE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AAE2" w:themeColor="accent5"/>
          <w:left w:val="nil"/>
        </w:tcBorders>
      </w:tcPr>
    </w:tblStylePr>
    <w:tblStylePr w:type="swCell">
      <w:tblPr/>
      <w:tcPr>
        <w:tcBorders>
          <w:top w:val="double" w:sz="4" w:space="0" w:color="66AAE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F2AB66" w:themeColor="accent6"/>
        <w:left w:val="single" w:sz="4" w:space="0" w:color="F2AB66" w:themeColor="accent6"/>
        <w:bottom w:val="single" w:sz="4" w:space="0" w:color="F2AB66" w:themeColor="accent6"/>
        <w:right w:val="single" w:sz="4" w:space="0" w:color="F2AB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AB66" w:themeColor="accent6"/>
          <w:right w:val="single" w:sz="4" w:space="0" w:color="F2AB66" w:themeColor="accent6"/>
        </w:tcBorders>
      </w:tcPr>
    </w:tblStylePr>
    <w:tblStylePr w:type="band1Horz">
      <w:tblPr/>
      <w:tcPr>
        <w:tcBorders>
          <w:top w:val="single" w:sz="4" w:space="0" w:color="F2AB66" w:themeColor="accent6"/>
          <w:bottom w:val="single" w:sz="4" w:space="0" w:color="F2AB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AB66" w:themeColor="accent6"/>
          <w:left w:val="nil"/>
        </w:tcBorders>
      </w:tcPr>
    </w:tblStylePr>
    <w:tblStylePr w:type="swCell">
      <w:tblPr/>
      <w:tcPr>
        <w:tcBorders>
          <w:top w:val="double" w:sz="4" w:space="0" w:color="F2AB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48ADFF" w:themeColor="accent1" w:themeTint="99"/>
        <w:left w:val="single" w:sz="4" w:space="0" w:color="48ADFF" w:themeColor="accent1" w:themeTint="99"/>
        <w:bottom w:val="single" w:sz="4" w:space="0" w:color="48ADFF" w:themeColor="accent1" w:themeTint="99"/>
        <w:right w:val="single" w:sz="4" w:space="0" w:color="48ADFF" w:themeColor="accent1" w:themeTint="99"/>
        <w:insideH w:val="single" w:sz="4" w:space="0" w:color="48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1"/>
          <w:left w:val="single" w:sz="4" w:space="0" w:color="0072CE" w:themeColor="accent1"/>
          <w:bottom w:val="single" w:sz="4" w:space="0" w:color="0072CE" w:themeColor="accent1"/>
          <w:right w:val="single" w:sz="4" w:space="0" w:color="0072CE" w:themeColor="accent1"/>
          <w:insideH w:val="nil"/>
        </w:tcBorders>
        <w:shd w:val="clear" w:color="auto" w:fill="0072CE" w:themeFill="accent1"/>
      </w:tcPr>
    </w:tblStylePr>
    <w:tblStylePr w:type="lastRow">
      <w:rPr>
        <w:b/>
        <w:bCs/>
      </w:rPr>
      <w:tblPr/>
      <w:tcPr>
        <w:tcBorders>
          <w:top w:val="double" w:sz="4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FA959" w:themeColor="accent2" w:themeTint="99"/>
        <w:left w:val="single" w:sz="4" w:space="0" w:color="FFA959" w:themeColor="accent2" w:themeTint="99"/>
        <w:bottom w:val="single" w:sz="4" w:space="0" w:color="FFA959" w:themeColor="accent2" w:themeTint="99"/>
        <w:right w:val="single" w:sz="4" w:space="0" w:color="FFA959" w:themeColor="accent2" w:themeTint="99"/>
        <w:insideH w:val="single" w:sz="4" w:space="0" w:color="FFA95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7200" w:themeColor="accent2"/>
          <w:left w:val="single" w:sz="4" w:space="0" w:color="EA7200" w:themeColor="accent2"/>
          <w:bottom w:val="single" w:sz="4" w:space="0" w:color="EA7200" w:themeColor="accent2"/>
          <w:right w:val="single" w:sz="4" w:space="0" w:color="EA7200" w:themeColor="accent2"/>
          <w:insideH w:val="nil"/>
        </w:tcBorders>
        <w:shd w:val="clear" w:color="auto" w:fill="EA7200" w:themeFill="accent2"/>
      </w:tcPr>
    </w:tblStylePr>
    <w:tblStylePr w:type="lastRow">
      <w:rPr>
        <w:b/>
        <w:bCs/>
      </w:rPr>
      <w:tblPr/>
      <w:tcPr>
        <w:tcBorders>
          <w:top w:val="double" w:sz="4" w:space="0" w:color="FFA95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CBED" w:themeColor="accent5" w:themeTint="99"/>
        <w:left w:val="single" w:sz="4" w:space="0" w:color="A3CBED" w:themeColor="accent5" w:themeTint="99"/>
        <w:bottom w:val="single" w:sz="4" w:space="0" w:color="A3CBED" w:themeColor="accent5" w:themeTint="99"/>
        <w:right w:val="single" w:sz="4" w:space="0" w:color="A3CBED" w:themeColor="accent5" w:themeTint="99"/>
        <w:insideH w:val="single" w:sz="4" w:space="0" w:color="A3CB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AAE2" w:themeColor="accent5"/>
          <w:left w:val="single" w:sz="4" w:space="0" w:color="66AAE2" w:themeColor="accent5"/>
          <w:bottom w:val="single" w:sz="4" w:space="0" w:color="66AAE2" w:themeColor="accent5"/>
          <w:right w:val="single" w:sz="4" w:space="0" w:color="66AAE2" w:themeColor="accent5"/>
          <w:insideH w:val="nil"/>
        </w:tcBorders>
        <w:shd w:val="clear" w:color="auto" w:fill="66AAE2" w:themeFill="accent5"/>
      </w:tcPr>
    </w:tblStylePr>
    <w:tblStylePr w:type="lastRow">
      <w:rPr>
        <w:b/>
        <w:bCs/>
      </w:rPr>
      <w:tblPr/>
      <w:tcPr>
        <w:tcBorders>
          <w:top w:val="double" w:sz="4" w:space="0" w:color="A3CB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F7CCA3" w:themeColor="accent6" w:themeTint="99"/>
        <w:left w:val="single" w:sz="4" w:space="0" w:color="F7CCA3" w:themeColor="accent6" w:themeTint="99"/>
        <w:bottom w:val="single" w:sz="4" w:space="0" w:color="F7CCA3" w:themeColor="accent6" w:themeTint="99"/>
        <w:right w:val="single" w:sz="4" w:space="0" w:color="F7CCA3" w:themeColor="accent6" w:themeTint="99"/>
        <w:insideH w:val="single" w:sz="4" w:space="0" w:color="F7CC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AB66" w:themeColor="accent6"/>
          <w:left w:val="single" w:sz="4" w:space="0" w:color="F2AB66" w:themeColor="accent6"/>
          <w:bottom w:val="single" w:sz="4" w:space="0" w:color="F2AB66" w:themeColor="accent6"/>
          <w:right w:val="single" w:sz="4" w:space="0" w:color="F2AB66" w:themeColor="accent6"/>
          <w:insideH w:val="nil"/>
        </w:tcBorders>
        <w:shd w:val="clear" w:color="auto" w:fill="F2AB66" w:themeFill="accent6"/>
      </w:tcPr>
    </w:tblStylePr>
    <w:tblStylePr w:type="lastRow">
      <w:rPr>
        <w:b/>
        <w:bCs/>
      </w:rPr>
      <w:tblPr/>
      <w:tcPr>
        <w:tcBorders>
          <w:top w:val="double" w:sz="4" w:space="0" w:color="F7CC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72CE" w:themeColor="accent1"/>
        <w:left w:val="single" w:sz="24" w:space="0" w:color="0072CE" w:themeColor="accent1"/>
        <w:bottom w:val="single" w:sz="24" w:space="0" w:color="0072CE" w:themeColor="accent1"/>
        <w:right w:val="single" w:sz="24" w:space="0" w:color="0072CE" w:themeColor="accent1"/>
      </w:tblBorders>
    </w:tblPr>
    <w:tcPr>
      <w:shd w:val="clear" w:color="auto" w:fill="0072C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EA7200" w:themeColor="accent2"/>
        <w:left w:val="single" w:sz="24" w:space="0" w:color="EA7200" w:themeColor="accent2"/>
        <w:bottom w:val="single" w:sz="24" w:space="0" w:color="EA7200" w:themeColor="accent2"/>
        <w:right w:val="single" w:sz="24" w:space="0" w:color="EA7200" w:themeColor="accent2"/>
      </w:tblBorders>
    </w:tblPr>
    <w:tcPr>
      <w:shd w:val="clear" w:color="auto" w:fill="EA72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AAE2" w:themeColor="accent5"/>
        <w:left w:val="single" w:sz="24" w:space="0" w:color="66AAE2" w:themeColor="accent5"/>
        <w:bottom w:val="single" w:sz="24" w:space="0" w:color="66AAE2" w:themeColor="accent5"/>
        <w:right w:val="single" w:sz="24" w:space="0" w:color="66AAE2" w:themeColor="accent5"/>
      </w:tblBorders>
    </w:tblPr>
    <w:tcPr>
      <w:shd w:val="clear" w:color="auto" w:fill="66AAE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F2AB66" w:themeColor="accent6"/>
        <w:left w:val="single" w:sz="24" w:space="0" w:color="F2AB66" w:themeColor="accent6"/>
        <w:bottom w:val="single" w:sz="24" w:space="0" w:color="F2AB66" w:themeColor="accent6"/>
        <w:right w:val="single" w:sz="24" w:space="0" w:color="F2AB66" w:themeColor="accent6"/>
      </w:tblBorders>
    </w:tblPr>
    <w:tcPr>
      <w:shd w:val="clear" w:color="auto" w:fill="F2AB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00559A" w:themeColor="accent1" w:themeShade="BF"/>
    </w:rPr>
    <w:tblPr>
      <w:tblStyleRowBandSize w:val="1"/>
      <w:tblStyleColBandSize w:val="1"/>
      <w:tblBorders>
        <w:top w:val="single" w:sz="4" w:space="0" w:color="0072CE" w:themeColor="accent1"/>
        <w:bottom w:val="single" w:sz="4" w:space="0" w:color="0072C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72C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AF5500" w:themeColor="accent2" w:themeShade="BF"/>
    </w:rPr>
    <w:tblPr>
      <w:tblStyleRowBandSize w:val="1"/>
      <w:tblStyleColBandSize w:val="1"/>
      <w:tblBorders>
        <w:top w:val="single" w:sz="4" w:space="0" w:color="EA7200" w:themeColor="accent2"/>
        <w:bottom w:val="single" w:sz="4" w:space="0" w:color="EA72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72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2782CE" w:themeColor="accent5" w:themeShade="BF"/>
    </w:rPr>
    <w:tblPr>
      <w:tblStyleRowBandSize w:val="1"/>
      <w:tblStyleColBandSize w:val="1"/>
      <w:tblBorders>
        <w:top w:val="single" w:sz="4" w:space="0" w:color="66AAE2" w:themeColor="accent5"/>
        <w:bottom w:val="single" w:sz="4" w:space="0" w:color="66AAE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AAE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EB7E16" w:themeColor="accent6" w:themeShade="BF"/>
    </w:rPr>
    <w:tblPr>
      <w:tblStyleRowBandSize w:val="1"/>
      <w:tblStyleColBandSize w:val="1"/>
      <w:tblBorders>
        <w:top w:val="single" w:sz="4" w:space="0" w:color="F2AB66" w:themeColor="accent6"/>
        <w:bottom w:val="single" w:sz="4" w:space="0" w:color="F2AB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2AB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00559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2E3FF" w:themeFill="accent1" w:themeFillTint="33"/>
      </w:tcPr>
    </w:tblStylePr>
    <w:tblStylePr w:type="band1Horz">
      <w:tblPr/>
      <w:tcPr>
        <w:shd w:val="clear" w:color="auto" w:fill="C2E3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AF55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72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72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72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72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2C7" w:themeFill="accent2" w:themeFillTint="33"/>
      </w:tcPr>
    </w:tblStylePr>
    <w:tblStylePr w:type="band1Horz">
      <w:tblPr/>
      <w:tcPr>
        <w:shd w:val="clear" w:color="auto" w:fill="FFE2C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2782C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AAE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AAE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AAE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AAE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DF9" w:themeFill="accent5" w:themeFillTint="33"/>
      </w:tcPr>
    </w:tblStylePr>
    <w:tblStylePr w:type="band1Horz">
      <w:tblPr/>
      <w:tcPr>
        <w:shd w:val="clear" w:color="auto" w:fill="E0ED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EB7E1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AB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AB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AB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AB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EE0" w:themeFill="accent6" w:themeFillTint="33"/>
      </w:tcPr>
    </w:tblStylePr>
    <w:tblStylePr w:type="band1Horz">
      <w:tblPr/>
      <w:tcPr>
        <w:shd w:val="clear" w:color="auto" w:fill="FCEE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  <w:insideV w:val="single" w:sz="8" w:space="0" w:color="1B99FF" w:themeColor="accent1" w:themeTint="BF"/>
      </w:tblBorders>
    </w:tblPr>
    <w:tcPr>
      <w:shd w:val="clear" w:color="auto" w:fill="B3D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shd w:val="clear" w:color="auto" w:fill="67BB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  <w:insideV w:val="single" w:sz="8" w:space="0" w:color="FF9430" w:themeColor="accent2" w:themeTint="BF"/>
      </w:tblBorders>
    </w:tblPr>
    <w:tcPr>
      <w:shd w:val="clear" w:color="auto" w:fill="FFDBB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43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shd w:val="clear" w:color="auto" w:fill="FFB87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  <w:insideV w:val="single" w:sz="8" w:space="0" w:color="8CBFE9" w:themeColor="accent5" w:themeTint="BF"/>
      </w:tblBorders>
    </w:tblPr>
    <w:tcPr>
      <w:shd w:val="clear" w:color="auto" w:fill="D9E9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FE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shd w:val="clear" w:color="auto" w:fill="B2D4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  <w:insideV w:val="single" w:sz="8" w:space="0" w:color="F5BF8C" w:themeColor="accent6" w:themeTint="BF"/>
      </w:tblBorders>
    </w:tblPr>
    <w:tcPr>
      <w:shd w:val="clear" w:color="auto" w:fill="FBE9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BF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shd w:val="clear" w:color="auto" w:fill="F8D4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  <w:insideH w:val="single" w:sz="8" w:space="0" w:color="0072CE" w:themeColor="accent1"/>
        <w:insideV w:val="single" w:sz="8" w:space="0" w:color="0072CE" w:themeColor="accent1"/>
      </w:tblBorders>
    </w:tblPr>
    <w:tcPr>
      <w:shd w:val="clear" w:color="auto" w:fill="B3DD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E1F1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1" w:themeFillTint="33"/>
      </w:tcPr>
    </w:tblStylePr>
    <w:tblStylePr w:type="band1Vert">
      <w:tblPr/>
      <w:tcPr>
        <w:shd w:val="clear" w:color="auto" w:fill="67BBFF" w:themeFill="accent1" w:themeFillTint="7F"/>
      </w:tcPr>
    </w:tblStylePr>
    <w:tblStylePr w:type="band1Horz">
      <w:tblPr/>
      <w:tcPr>
        <w:tcBorders>
          <w:insideH w:val="single" w:sz="6" w:space="0" w:color="0072CE" w:themeColor="accent1"/>
          <w:insideV w:val="single" w:sz="6" w:space="0" w:color="0072CE" w:themeColor="accent1"/>
        </w:tcBorders>
        <w:shd w:val="clear" w:color="auto" w:fill="67B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  <w:insideH w:val="single" w:sz="8" w:space="0" w:color="EA7200" w:themeColor="accent2"/>
        <w:insideV w:val="single" w:sz="8" w:space="0" w:color="EA7200" w:themeColor="accent2"/>
      </w:tblBorders>
    </w:tblPr>
    <w:tcPr>
      <w:shd w:val="clear" w:color="auto" w:fill="FFDBBA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FF0E3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2C7" w:themeFill="accent2" w:themeFillTint="33"/>
      </w:tcPr>
    </w:tblStylePr>
    <w:tblStylePr w:type="band1Vert">
      <w:tblPr/>
      <w:tcPr>
        <w:shd w:val="clear" w:color="auto" w:fill="FFB875" w:themeFill="accent2" w:themeFillTint="7F"/>
      </w:tcPr>
    </w:tblStylePr>
    <w:tblStylePr w:type="band1Horz">
      <w:tblPr/>
      <w:tcPr>
        <w:tcBorders>
          <w:insideH w:val="single" w:sz="6" w:space="0" w:color="EA7200" w:themeColor="accent2"/>
          <w:insideV w:val="single" w:sz="6" w:space="0" w:color="EA7200" w:themeColor="accent2"/>
        </w:tcBorders>
        <w:shd w:val="clear" w:color="auto" w:fill="FFB87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  <w:insideH w:val="single" w:sz="8" w:space="0" w:color="66AAE2" w:themeColor="accent5"/>
        <w:insideV w:val="single" w:sz="8" w:space="0" w:color="66AAE2" w:themeColor="accent5"/>
      </w:tblBorders>
    </w:tblPr>
    <w:tcPr>
      <w:shd w:val="clear" w:color="auto" w:fill="D9E9F7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6FC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DF9" w:themeFill="accent5" w:themeFillTint="33"/>
      </w:tcPr>
    </w:tblStylePr>
    <w:tblStylePr w:type="band1Vert">
      <w:tblPr/>
      <w:tcPr>
        <w:shd w:val="clear" w:color="auto" w:fill="B2D4F0" w:themeFill="accent5" w:themeFillTint="7F"/>
      </w:tcPr>
    </w:tblStylePr>
    <w:tblStylePr w:type="band1Horz">
      <w:tblPr/>
      <w:tcPr>
        <w:tcBorders>
          <w:insideH w:val="single" w:sz="6" w:space="0" w:color="66AAE2" w:themeColor="accent5"/>
          <w:insideV w:val="single" w:sz="6" w:space="0" w:color="66AAE2" w:themeColor="accent5"/>
        </w:tcBorders>
        <w:shd w:val="clear" w:color="auto" w:fill="B2D4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  <w:insideH w:val="single" w:sz="8" w:space="0" w:color="F2AB66" w:themeColor="accent6"/>
        <w:insideV w:val="single" w:sz="8" w:space="0" w:color="F2AB66" w:themeColor="accent6"/>
      </w:tblBorders>
    </w:tblPr>
    <w:tcPr>
      <w:shd w:val="clear" w:color="auto" w:fill="FBE9D8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DF6EF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E0" w:themeFill="accent6" w:themeFillTint="33"/>
      </w:tcPr>
    </w:tblStylePr>
    <w:tblStylePr w:type="band1Vert">
      <w:tblPr/>
      <w:tcPr>
        <w:shd w:val="clear" w:color="auto" w:fill="F8D4B2" w:themeFill="accent6" w:themeFillTint="7F"/>
      </w:tcPr>
    </w:tblStylePr>
    <w:tblStylePr w:type="band1Horz">
      <w:tblPr/>
      <w:tcPr>
        <w:tcBorders>
          <w:insideH w:val="single" w:sz="6" w:space="0" w:color="F2AB66" w:themeColor="accent6"/>
          <w:insideV w:val="single" w:sz="6" w:space="0" w:color="F2AB66" w:themeColor="accent6"/>
        </w:tcBorders>
        <w:shd w:val="clear" w:color="auto" w:fill="F8D4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BB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72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87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87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9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AAE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4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4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AB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4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4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72CE" w:themeColor="accent1"/>
        <w:bottom w:val="single" w:sz="8" w:space="0" w:color="0072C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1"/>
          <w:bottom w:val="single" w:sz="8" w:space="0" w:color="0072CE" w:themeColor="accent1"/>
        </w:tcBorders>
      </w:tc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shd w:val="clear" w:color="auto" w:fill="B3DD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EA7200" w:themeColor="accent2"/>
        <w:bottom w:val="single" w:sz="8" w:space="0" w:color="EA72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7200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7200" w:themeColor="accent2"/>
          <w:bottom w:val="single" w:sz="8" w:space="0" w:color="EA7200" w:themeColor="accent2"/>
        </w:tcBorders>
      </w:tc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shd w:val="clear" w:color="auto" w:fill="FFDBB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AAE2" w:themeColor="accent5"/>
        <w:bottom w:val="single" w:sz="8" w:space="0" w:color="66AAE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AAE2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AAE2" w:themeColor="accent5"/>
          <w:bottom w:val="single" w:sz="8" w:space="0" w:color="66AAE2" w:themeColor="accent5"/>
        </w:tcBorders>
      </w:tc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shd w:val="clear" w:color="auto" w:fill="D9E9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F2AB66" w:themeColor="accent6"/>
        <w:bottom w:val="single" w:sz="8" w:space="0" w:color="F2AB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AB66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AB66" w:themeColor="accent6"/>
          <w:bottom w:val="single" w:sz="8" w:space="0" w:color="F2AB66" w:themeColor="accent6"/>
        </w:tcBorders>
      </w:tc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shd w:val="clear" w:color="auto" w:fill="FBE9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A7200" w:themeColor="accent2"/>
        <w:left w:val="single" w:sz="8" w:space="0" w:color="EA7200" w:themeColor="accent2"/>
        <w:bottom w:val="single" w:sz="8" w:space="0" w:color="EA7200" w:themeColor="accent2"/>
        <w:right w:val="single" w:sz="8" w:space="0" w:color="EA72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72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A72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72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72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BB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BB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AAE2" w:themeColor="accent5"/>
        <w:left w:val="single" w:sz="8" w:space="0" w:color="66AAE2" w:themeColor="accent5"/>
        <w:bottom w:val="single" w:sz="8" w:space="0" w:color="66AAE2" w:themeColor="accent5"/>
        <w:right w:val="single" w:sz="8" w:space="0" w:color="66AAE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AAE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AAE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AAE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AAE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9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9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AB66" w:themeColor="accent6"/>
        <w:left w:val="single" w:sz="8" w:space="0" w:color="F2AB66" w:themeColor="accent6"/>
        <w:bottom w:val="single" w:sz="8" w:space="0" w:color="F2AB66" w:themeColor="accent6"/>
        <w:right w:val="single" w:sz="8" w:space="0" w:color="F2AB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AB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AB6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AB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AB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1B99FF" w:themeColor="accent1" w:themeTint="BF"/>
        <w:left w:val="single" w:sz="8" w:space="0" w:color="1B99FF" w:themeColor="accent1" w:themeTint="BF"/>
        <w:bottom w:val="single" w:sz="8" w:space="0" w:color="1B99FF" w:themeColor="accent1" w:themeTint="BF"/>
        <w:right w:val="single" w:sz="8" w:space="0" w:color="1B99FF" w:themeColor="accent1" w:themeTint="BF"/>
        <w:insideH w:val="single" w:sz="8" w:space="0" w:color="1B99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1" w:themeTint="BF"/>
          <w:left w:val="single" w:sz="8" w:space="0" w:color="1B99FF" w:themeColor="accent1" w:themeTint="BF"/>
          <w:bottom w:val="single" w:sz="8" w:space="0" w:color="1B99FF" w:themeColor="accent1" w:themeTint="BF"/>
          <w:right w:val="single" w:sz="8" w:space="0" w:color="1B99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F9430" w:themeColor="accent2" w:themeTint="BF"/>
        <w:left w:val="single" w:sz="8" w:space="0" w:color="FF9430" w:themeColor="accent2" w:themeTint="BF"/>
        <w:bottom w:val="single" w:sz="8" w:space="0" w:color="FF9430" w:themeColor="accent2" w:themeTint="BF"/>
        <w:right w:val="single" w:sz="8" w:space="0" w:color="FF9430" w:themeColor="accent2" w:themeTint="BF"/>
        <w:insideH w:val="single" w:sz="8" w:space="0" w:color="FF943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430" w:themeColor="accent2" w:themeTint="BF"/>
          <w:left w:val="single" w:sz="8" w:space="0" w:color="FF9430" w:themeColor="accent2" w:themeTint="BF"/>
          <w:bottom w:val="single" w:sz="8" w:space="0" w:color="FF9430" w:themeColor="accent2" w:themeTint="BF"/>
          <w:right w:val="single" w:sz="8" w:space="0" w:color="FF943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B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BB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BFE9" w:themeColor="accent5" w:themeTint="BF"/>
        <w:left w:val="single" w:sz="8" w:space="0" w:color="8CBFE9" w:themeColor="accent5" w:themeTint="BF"/>
        <w:bottom w:val="single" w:sz="8" w:space="0" w:color="8CBFE9" w:themeColor="accent5" w:themeTint="BF"/>
        <w:right w:val="single" w:sz="8" w:space="0" w:color="8CBFE9" w:themeColor="accent5" w:themeTint="BF"/>
        <w:insideH w:val="single" w:sz="8" w:space="0" w:color="8CBFE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FE9" w:themeColor="accent5" w:themeTint="BF"/>
          <w:left w:val="single" w:sz="8" w:space="0" w:color="8CBFE9" w:themeColor="accent5" w:themeTint="BF"/>
          <w:bottom w:val="single" w:sz="8" w:space="0" w:color="8CBFE9" w:themeColor="accent5" w:themeTint="BF"/>
          <w:right w:val="single" w:sz="8" w:space="0" w:color="8CBFE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9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F5BF8C" w:themeColor="accent6" w:themeTint="BF"/>
        <w:left w:val="single" w:sz="8" w:space="0" w:color="F5BF8C" w:themeColor="accent6" w:themeTint="BF"/>
        <w:bottom w:val="single" w:sz="8" w:space="0" w:color="F5BF8C" w:themeColor="accent6" w:themeTint="BF"/>
        <w:right w:val="single" w:sz="8" w:space="0" w:color="F5BF8C" w:themeColor="accent6" w:themeTint="BF"/>
        <w:insideH w:val="single" w:sz="8" w:space="0" w:color="F5BF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F8C" w:themeColor="accent6" w:themeTint="BF"/>
          <w:left w:val="single" w:sz="8" w:space="0" w:color="F5BF8C" w:themeColor="accent6" w:themeTint="BF"/>
          <w:bottom w:val="single" w:sz="8" w:space="0" w:color="F5BF8C" w:themeColor="accent6" w:themeTint="BF"/>
          <w:right w:val="single" w:sz="8" w:space="0" w:color="F5BF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72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72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AAE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AAE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AB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AB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90177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E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CCE3F5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6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10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13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10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6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4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9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72CE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35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72CE" w:themeColor="accent1"/>
        <w:left w:val="single" w:sz="4" w:space="12" w:color="0072CE" w:themeColor="accent1"/>
        <w:bottom w:val="single" w:sz="4" w:space="14" w:color="0072CE" w:themeColor="accent1"/>
        <w:right w:val="single" w:sz="4" w:space="12" w:color="0072CE" w:themeColor="accent1"/>
      </w:pBdr>
      <w:shd w:val="clear" w:color="auto" w:fill="0072CE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36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36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header" Target="header3.xm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hyperlink" Target="file:///Users/fionadurante/Downloads/deeca.vic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5.svg"/><Relationship Id="rId27" Type="http://schemas.openxmlformats.org/officeDocument/2006/relationships/image" Target="media/image10.png"/><Relationship Id="rId30" Type="http://schemas.openxmlformats.org/officeDocument/2006/relationships/hyperlink" Target="file:///Users/fionadurante/Downloads/deeca.vic.gov.au" TargetMode="External"/><Relationship Id="rId35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SE\GroupData\Office%20Templates\DEECA%20Branded%20Templates\DEECA%20A4%20Blan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31F8A474FB4D61AA8181E36D021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28EF6-CF59-4825-942D-90EC7DF4D6EE}"/>
      </w:docPartPr>
      <w:docPartBody>
        <w:p w:rsidR="00000000" w:rsidRDefault="00E26AC1">
          <w:pPr>
            <w:pStyle w:val="3731F8A474FB4D61AA8181E36D021D54"/>
          </w:pPr>
          <w:r w:rsidRPr="000C4F86">
            <w:rPr>
              <w:rStyle w:val="PlaceholderText"/>
            </w:rPr>
            <w:t>[Title]</w:t>
          </w:r>
        </w:p>
      </w:docPartBody>
    </w:docPart>
    <w:docPart>
      <w:docPartPr>
        <w:name w:val="52F2BE2C243B42EC8317AB4954E7C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F46B2-4269-4409-9B9E-6F0A4A03E4D9}"/>
      </w:docPartPr>
      <w:docPartBody>
        <w:p w:rsidR="00000000" w:rsidRDefault="00E26AC1">
          <w:pPr>
            <w:pStyle w:val="52F2BE2C243B42EC8317AB4954E7C1B6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  <w:bdr w:val="none" w:sz="0" w:space="0" w:color="auto"/>
      <w:shd w:val="clear" w:color="auto" w:fill="FFFF00"/>
    </w:rPr>
  </w:style>
  <w:style w:type="paragraph" w:customStyle="1" w:styleId="3731F8A474FB4D61AA8181E36D021D54">
    <w:name w:val="3731F8A474FB4D61AA8181E36D021D54"/>
  </w:style>
  <w:style w:type="paragraph" w:customStyle="1" w:styleId="52F2BE2C243B42EC8317AB4954E7C1B6">
    <w:name w:val="52F2BE2C243B42EC8317AB4954E7C1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E3F5"/>
      </a:lt2>
      <a:accent1>
        <a:srgbClr val="0072CE"/>
      </a:accent1>
      <a:accent2>
        <a:srgbClr val="EA7200"/>
      </a:accent2>
      <a:accent3>
        <a:srgbClr val="00B2A9"/>
      </a:accent3>
      <a:accent4>
        <a:srgbClr val="201547"/>
      </a:accent4>
      <a:accent5>
        <a:srgbClr val="66AAE2"/>
      </a:accent5>
      <a:accent6>
        <a:srgbClr val="F2AB66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Number xmlns="14b199b6-5bb1-471a-bba6-9fa51ea13b5a">XX-XXXX-XXX-XX-00000</DocumentNumber>
    <VersionNumber xmlns="14b199b6-5bb1-471a-bba6-9fa51ea13b5a">XX</VersionNumber>
    <TaxCatchAll xmlns="73d83999-3925-4a8c-8d71-3418e815230e" xsi:nil="true"/>
    <lcf76f155ced4ddcb4097134ff3c332f xmlns="14b199b6-5bb1-471a-bba6-9fa51ea13b5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D62A8291AC574281C201B771815F2E" ma:contentTypeVersion="18" ma:contentTypeDescription="Create a new document." ma:contentTypeScope="" ma:versionID="2abf7a405a1e000cb2b55bd1c803810e">
  <xsd:schema xmlns:xsd="http://www.w3.org/2001/XMLSchema" xmlns:xs="http://www.w3.org/2001/XMLSchema" xmlns:p="http://schemas.microsoft.com/office/2006/metadata/properties" xmlns:ns2="14b199b6-5bb1-471a-bba6-9fa51ea13b5a" xmlns:ns3="73d83999-3925-4a8c-8d71-3418e815230e" targetNamespace="http://schemas.microsoft.com/office/2006/metadata/properties" ma:root="true" ma:fieldsID="d7076d47dab45ff0fa6565b314b32e57" ns2:_="" ns3:_="">
    <xsd:import namespace="14b199b6-5bb1-471a-bba6-9fa51ea13b5a"/>
    <xsd:import namespace="73d83999-3925-4a8c-8d71-3418e81523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ocumentNumber" minOccurs="0"/>
                <xsd:element ref="ns2:Version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199b6-5bb1-471a-bba6-9fa51ea13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c0e6b7-233c-4d31-976e-5b12397279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ocumentNumber" ma:index="24" nillable="true" ma:displayName="Document Number" ma:default="XX-XXXX-XXX-XX-00000" ma:format="Dropdown" ma:internalName="DocumentNumber">
      <xsd:simpleType>
        <xsd:restriction base="dms:Text">
          <xsd:maxLength value="255"/>
        </xsd:restriction>
      </xsd:simpleType>
    </xsd:element>
    <xsd:element name="VersionNumber" ma:index="25" nillable="true" ma:displayName="Version Number" ma:default="XX" ma:format="Dropdown" ma:internalName="Version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83999-3925-4a8c-8d71-3418e81523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c63c2f-56f6-4035-adc6-41051efbcd10}" ma:internalName="TaxCatchAll" ma:showField="CatchAllData" ma:web="73d83999-3925-4a8c-8d71-3418e81523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FABBF0-0631-4425-8316-AF0A01ACFB0F}">
  <ds:schemaRefs>
    <ds:schemaRef ds:uri="http://schemas.microsoft.com/office/2006/metadata/properties"/>
    <ds:schemaRef ds:uri="http://schemas.microsoft.com/office/infopath/2007/PartnerControls"/>
    <ds:schemaRef ds:uri="14b199b6-5bb1-471a-bba6-9fa51ea13b5a"/>
    <ds:schemaRef ds:uri="73d83999-3925-4a8c-8d71-3418e815230e"/>
  </ds:schemaRefs>
</ds:datastoreItem>
</file>

<file path=customXml/itemProps3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B32CE0F-F9C9-405D-9C7D-FB14A7B12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b199b6-5bb1-471a-bba6-9fa51ea13b5a"/>
    <ds:schemaRef ds:uri="73d83999-3925-4a8c-8d71-3418e81523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DEECA A4 Blank.dotm</Template>
  <TotalTime>61</TotalTime>
  <Pages>6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Government Energy Assistance Program </vt:lpstr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Government Energy Assistance Program</dc:title>
  <dc:subject>Social Media Content</dc:subject>
  <dc:creator>Fiona</dc:creator>
  <cp:keywords/>
  <dc:description/>
  <cp:lastModifiedBy>Elle L McDonald (DEECA)</cp:lastModifiedBy>
  <cp:revision>1</cp:revision>
  <cp:lastPrinted>2022-06-17T02:14:00Z</cp:lastPrinted>
  <dcterms:created xsi:type="dcterms:W3CDTF">2023-10-19T03:55:00Z</dcterms:created>
  <dcterms:modified xsi:type="dcterms:W3CDTF">2023-10-19T05:04:00Z</dcterms:modified>
  <cp:category>Subtitle goes here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FooterTitle">
    <vt:lpwstr>Victorian Government Energy Assistance Program </vt:lpwstr>
  </property>
  <property fmtid="{D5CDD505-2E9C-101B-9397-08002B2CF9AE}" pid="3" name="xFooterSubtitle">
    <vt:lpwstr>Social Media Content</vt:lpwstr>
  </property>
  <property fmtid="{D5CDD505-2E9C-101B-9397-08002B2CF9AE}" pid="4" name="ContentTypeId">
    <vt:lpwstr>0x01010091D62A8291AC574281C201B771815F2E</vt:lpwstr>
  </property>
  <property fmtid="{D5CDD505-2E9C-101B-9397-08002B2CF9AE}" pid="5" name="MediaServiceImageTags">
    <vt:lpwstr/>
  </property>
  <property fmtid="{D5CDD505-2E9C-101B-9397-08002B2CF9AE}" pid="6" name="MSIP_Label_4257e2ab-f512-40e2-9c9a-c64247360765_Enabled">
    <vt:lpwstr>true</vt:lpwstr>
  </property>
  <property fmtid="{D5CDD505-2E9C-101B-9397-08002B2CF9AE}" pid="7" name="MSIP_Label_4257e2ab-f512-40e2-9c9a-c64247360765_SetDate">
    <vt:lpwstr>2023-10-19T05:03:29Z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iteId">
    <vt:lpwstr>e8bdd6f7-fc18-4e48-a554-7f547927223b</vt:lpwstr>
  </property>
  <property fmtid="{D5CDD505-2E9C-101B-9397-08002B2CF9AE}" pid="11" name="MSIP_Label_4257e2ab-f512-40e2-9c9a-c64247360765_ActionId">
    <vt:lpwstr>13f1d604-8769-4e97-b51d-dc79c6d3068c</vt:lpwstr>
  </property>
  <property fmtid="{D5CDD505-2E9C-101B-9397-08002B2CF9AE}" pid="12" name="MSIP_Label_4257e2ab-f512-40e2-9c9a-c64247360765_ContentBits">
    <vt:lpwstr>2</vt:lpwstr>
  </property>
</Properties>
</file>