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45D4EE85" w14:textId="37C72B53" w:rsidR="00254F12" w:rsidRPr="00862057" w:rsidRDefault="005B3825" w:rsidP="001806EE">
      <w:pPr>
        <w:pStyle w:val="Heading1"/>
        <w:framePr w:wrap="around"/>
      </w:pPr>
      <w:sdt>
        <w:sdtPr>
          <w:alias w:val="Document Title"/>
          <w:tag w:val=""/>
          <w:id w:val="-432211567"/>
          <w:placeholder>
            <w:docPart w:val="196359DC3D4D489EAE1FC7028BD2BF8E"/>
          </w:placeholder>
          <w:dataBinding w:prefixMappings="xmlns:ns0='http://purl.org/dc/elements/1.1/' xmlns:ns1='http://schemas.openxmlformats.org/package/2006/metadata/core-properties' " w:xpath="/ns1:coreProperties[1]/ns0:title[1]" w:storeItemID="{6C3C8BC8-F283-45AE-878A-BAB7291924A1}"/>
          <w:text/>
        </w:sdtPr>
        <w:sdtContent>
          <w:r w:rsidR="00206F24">
            <w:t>100 Neighbourhood Batteries Program</w:t>
          </w:r>
        </w:sdtContent>
      </w:sdt>
    </w:p>
    <w:p w14:paraId="4C232A20" w14:textId="7550A50C" w:rsidR="00C40D10" w:rsidRDefault="00206F24" w:rsidP="00137610">
      <w:pPr>
        <w:pStyle w:val="Subtitle"/>
        <w:framePr w:wrap="around"/>
      </w:pPr>
      <w:r>
        <w:t>Delivering energy resilience</w:t>
      </w:r>
    </w:p>
    <w:p w14:paraId="6ECC87FA" w14:textId="7E95AA2F" w:rsidR="00254F12" w:rsidRPr="004C1F02" w:rsidRDefault="00254F12" w:rsidP="00137610">
      <w:pPr>
        <w:pStyle w:val="Subtitle"/>
        <w:framePr w:wrap="around"/>
      </w:pPr>
    </w:p>
    <w:p w14:paraId="70BB4964" w14:textId="705313FC" w:rsidR="003F5A94" w:rsidRDefault="005B3825" w:rsidP="003F5A94">
      <w:pPr>
        <w:pStyle w:val="xPartnerLogo"/>
        <w:framePr w:wrap="around"/>
      </w:pPr>
      <w:hyperlink r:id="rId15" w:tooltip="Visit DEECA" w:history="1">
        <w:r w:rsidR="003F5A94" w:rsidRPr="00712437">
          <w:rPr>
            <w:position w:val="6"/>
          </w:rPr>
          <w:t>deeca.vic.gov.au</w:t>
        </w:r>
      </w:hyperlink>
      <w:r w:rsidR="00B965AE">
        <w:rPr>
          <w:position w:val="6"/>
        </w:rPr>
        <w:t xml:space="preserve"> </w:t>
      </w:r>
    </w:p>
    <w:p w14:paraId="71A78FD0" w14:textId="4CB3705F" w:rsidR="00665916" w:rsidRDefault="00023D67" w:rsidP="003A6540">
      <w:pPr>
        <w:pStyle w:val="BodyText"/>
        <w:sectPr w:rsidR="00665916" w:rsidSect="008C06B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737" w:right="851" w:bottom="1701" w:left="851" w:header="284" w:footer="284" w:gutter="0"/>
          <w:cols w:space="454"/>
          <w:noEndnote/>
          <w:titlePg/>
          <w:docGrid w:linePitch="360"/>
        </w:sectPr>
      </w:pPr>
      <w:r w:rsidRPr="00267DD0">
        <w:rPr>
          <w:noProof/>
        </w:rPr>
        <mc:AlternateContent>
          <mc:Choice Requires="wps">
            <w:drawing>
              <wp:anchor distT="0" distB="0" distL="114300" distR="114300" simplePos="0" relativeHeight="251658251" behindDoc="1" locked="1" layoutInCell="1" allowOverlap="1" wp14:anchorId="23AE906D" wp14:editId="1D13FAE0">
                <wp:simplePos x="0" y="0"/>
                <wp:positionH relativeFrom="page">
                  <wp:align>left</wp:align>
                </wp:positionH>
                <wp:positionV relativeFrom="page">
                  <wp:posOffset>2224405</wp:posOffset>
                </wp:positionV>
                <wp:extent cx="7559675" cy="2929890"/>
                <wp:effectExtent l="0" t="0" r="0" b="3810"/>
                <wp:wrapTight wrapText="bothSides">
                  <wp:wrapPolygon edited="0">
                    <wp:start x="2449" y="0"/>
                    <wp:lineTo x="2449" y="21488"/>
                    <wp:lineTo x="19105" y="21488"/>
                    <wp:lineTo x="19105" y="0"/>
                    <wp:lineTo x="2449" y="0"/>
                  </wp:wrapPolygon>
                </wp:wrapTight>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92989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2" cstate="print">
                            <a:extLst>
                              <a:ext uri="{28A0092B-C50C-407E-A947-70E740481C1C}">
                                <a14:useLocalDpi xmlns:a14="http://schemas.microsoft.com/office/drawing/2010/main" val="0"/>
                              </a:ext>
                            </a:extLst>
                          </a:blip>
                          <a:srcRect/>
                          <a:stretch>
                            <a:fillRect l="11958" r="11958"/>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731436" id="OneImageFullWidth" o:spid="_x0000_s1026" alt="&quot;&quot;" style="position:absolute;margin-left:0;margin-top:175.15pt;width:595.25pt;height:230.7pt;z-index:-2516561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" path="m7559738,l,,,1777530r7559738,l7559738,xe" stroked="f">
                <v:fill r:id="rId23" o:title="" recolor="t" rotate="t" type="frame"/>
                <v:path arrowok="t"/>
                <w10:wrap type="tight" anchorx="page" anchory="page"/>
                <w10:anchorlock/>
              </v:shape>
            </w:pict>
          </mc:Fallback>
        </mc:AlternateContent>
      </w:r>
      <w:r w:rsidR="00677D56">
        <w:rPr>
          <w:noProof/>
        </w:rPr>
        <w:drawing>
          <wp:anchor distT="0" distB="0" distL="114300" distR="114300" simplePos="0" relativeHeight="251658240" behindDoc="0" locked="1" layoutInCell="1" allowOverlap="1" wp14:anchorId="4470E580" wp14:editId="3A2147F3">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29D2170F" wp14:editId="7BCB75DC">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532689C">
              <v:shape id="Navy"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21D0D629">
                <v:path arrowok="t"/>
                <w10:wrap anchorx="page" anchory="page"/>
                <w10:anchorlock/>
              </v:shape>
            </w:pict>
          </mc:Fallback>
        </mc:AlternateContent>
      </w:r>
      <w:r w:rsidR="00665916">
        <w:rPr>
          <w:noProof/>
        </w:rPr>
        <w:drawing>
          <wp:anchor distT="0" distB="0" distL="114300" distR="114300" simplePos="0" relativeHeight="251658246" behindDoc="1" locked="1" layoutInCell="1" allowOverlap="1" wp14:anchorId="477569D7" wp14:editId="7E6A2CC0">
            <wp:simplePos x="0" y="0"/>
            <wp:positionH relativeFrom="page">
              <wp:posOffset>6936740</wp:posOffset>
            </wp:positionH>
            <wp:positionV relativeFrom="page">
              <wp:posOffset>898525</wp:posOffset>
            </wp:positionV>
            <wp:extent cx="629285" cy="1335405"/>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285" cy="1335405"/>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3" behindDoc="0" locked="1" layoutInCell="1" allowOverlap="1" wp14:anchorId="2A1E827E" wp14:editId="476A113A">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xmlns:arto="http://schemas.microsoft.com/office/word/2006/arto">
            <w:pict w14:anchorId="20543AC1">
              <v:shape id="RibbonElement2"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24A7222C">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40CBA02C" wp14:editId="6CCCE7EA">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460CA5"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" path="m1048296,l211747,,,449198r837120,-241l1048296,xe" fillcolor="#88dbdf"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6B140587" wp14:editId="7A24EE6C">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80CF299">
              <v:shape id="RibbonElement4Grp"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139177B3">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75DB921A" wp14:editId="0380ECCE">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2CF9408">
              <v:shape id="RibbonElement1"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72ce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2B4AAB00">
                <v:path arrowok="t"/>
                <w10:wrap anchorx="page" anchory="page"/>
                <w10:anchorlock/>
              </v:shape>
            </w:pict>
          </mc:Fallback>
        </mc:AlternateContent>
      </w:r>
    </w:p>
    <w:bookmarkEnd w:id="0"/>
    <w:p w14:paraId="5F6425C5" w14:textId="727B17F3" w:rsidR="001C55C4" w:rsidRPr="000E2AA9" w:rsidRDefault="00FA1DE8" w:rsidP="00207B3A">
      <w:pPr>
        <w:pStyle w:val="Heading2"/>
      </w:pPr>
      <w:r>
        <w:t>Fund</w:t>
      </w:r>
      <w:r w:rsidR="00351FB2">
        <w:t>ing</w:t>
      </w:r>
      <w:r>
        <w:t xml:space="preserve"> for local energy resilience </w:t>
      </w:r>
      <w:r w:rsidR="004E0568">
        <w:t xml:space="preserve">projects </w:t>
      </w:r>
      <w:r>
        <w:t xml:space="preserve">now available </w:t>
      </w:r>
      <w:r w:rsidR="00351FB2">
        <w:t xml:space="preserve">under </w:t>
      </w:r>
      <w:r w:rsidR="001C55C4">
        <w:t xml:space="preserve">the </w:t>
      </w:r>
      <w:r w:rsidR="001C55C4" w:rsidRPr="6407D4A5">
        <w:rPr>
          <w:rFonts w:eastAsia="Calibri"/>
        </w:rPr>
        <w:t>100 Neighbourhood Batteries (100NB) Program</w:t>
      </w:r>
    </w:p>
    <w:p w14:paraId="04C7F55B" w14:textId="77777777" w:rsidR="000334A3" w:rsidRDefault="001C55C4" w:rsidP="000334A3">
      <w:r w:rsidRPr="000E2AA9">
        <w:t>The 100</w:t>
      </w:r>
      <w:r w:rsidR="00377BA0">
        <w:t xml:space="preserve">NB </w:t>
      </w:r>
      <w:r w:rsidRPr="000E2AA9">
        <w:t>Program provides grants to support the installation of 100 neighbourhood-scale batteries to</w:t>
      </w:r>
      <w:r w:rsidR="00A76D2F">
        <w:t>:</w:t>
      </w:r>
      <w:r w:rsidRPr="000E2AA9">
        <w:t xml:space="preserve"> </w:t>
      </w:r>
    </w:p>
    <w:p w14:paraId="13C7E2E4" w14:textId="49753CE8" w:rsidR="000334A3" w:rsidRDefault="001C55C4" w:rsidP="000334A3">
      <w:pPr>
        <w:pStyle w:val="ListParagraph"/>
        <w:numPr>
          <w:ilvl w:val="0"/>
          <w:numId w:val="34"/>
        </w:numPr>
      </w:pPr>
      <w:r w:rsidRPr="000E2AA9">
        <w:t xml:space="preserve">improve energy reliability </w:t>
      </w:r>
    </w:p>
    <w:p w14:paraId="03054DAB" w14:textId="31AE7104" w:rsidR="000334A3" w:rsidRDefault="001C55C4" w:rsidP="000334A3">
      <w:pPr>
        <w:pStyle w:val="ListParagraph"/>
        <w:numPr>
          <w:ilvl w:val="0"/>
          <w:numId w:val="34"/>
        </w:numPr>
      </w:pPr>
      <w:r w:rsidRPr="000E2AA9">
        <w:t>provide energy storage capacity for locally generated solar power</w:t>
      </w:r>
    </w:p>
    <w:p w14:paraId="750990E6" w14:textId="058DD029" w:rsidR="000334A3" w:rsidRDefault="001C55C4" w:rsidP="000334A3">
      <w:pPr>
        <w:pStyle w:val="ListParagraph"/>
        <w:numPr>
          <w:ilvl w:val="0"/>
          <w:numId w:val="34"/>
        </w:numPr>
      </w:pPr>
      <w:r>
        <w:t>increas</w:t>
      </w:r>
      <w:r w:rsidR="12AACA58">
        <w:t>e</w:t>
      </w:r>
      <w:r w:rsidRPr="000E2AA9">
        <w:t xml:space="preserve"> access to renewable energy </w:t>
      </w:r>
    </w:p>
    <w:p w14:paraId="48C70E70" w14:textId="2C7758DD" w:rsidR="00BC0ACB" w:rsidRDefault="001C55C4" w:rsidP="006249F2">
      <w:pPr>
        <w:pStyle w:val="ListParagraph"/>
        <w:numPr>
          <w:ilvl w:val="0"/>
          <w:numId w:val="34"/>
        </w:numPr>
      </w:pPr>
      <w:r w:rsidRPr="000E2AA9">
        <w:t xml:space="preserve">help to lower energy bills. </w:t>
      </w:r>
    </w:p>
    <w:p w14:paraId="2009D1E8" w14:textId="7A329093" w:rsidR="001C55C4" w:rsidRDefault="001C55C4" w:rsidP="000E2AA9">
      <w:r>
        <w:t>The objectives of the Program have now been expanded to support installation of neighbourhood batteries for improved energy resilience.</w:t>
      </w:r>
    </w:p>
    <w:p w14:paraId="704564EB" w14:textId="08DAA370" w:rsidR="00B712E4" w:rsidRPr="000E2AA9" w:rsidRDefault="00AE6AE3" w:rsidP="002F3691">
      <w:pPr>
        <w:pStyle w:val="Heading4"/>
        <w:rPr>
          <w:rFonts w:eastAsia="Calibri"/>
        </w:rPr>
      </w:pPr>
      <w:r>
        <w:t xml:space="preserve">Energy Resilience </w:t>
      </w:r>
      <w:r w:rsidR="00D26630">
        <w:t xml:space="preserve">Grant </w:t>
      </w:r>
      <w:r>
        <w:t>Stream</w:t>
      </w:r>
    </w:p>
    <w:p w14:paraId="71E07A22" w14:textId="76950318" w:rsidR="001537F0" w:rsidRDefault="003C5515" w:rsidP="000E2AA9">
      <w:pPr>
        <w:rPr>
          <w:rFonts w:eastAsia="Calibri"/>
        </w:rPr>
      </w:pPr>
      <w:r>
        <w:t>DEECA are providing f</w:t>
      </w:r>
      <w:r w:rsidR="001C55C4" w:rsidRPr="000E2AA9">
        <w:rPr>
          <w:rFonts w:eastAsia="Calibri"/>
        </w:rPr>
        <w:t xml:space="preserve">unding of up to $400,000 per battery to successful applicants </w:t>
      </w:r>
      <w:r w:rsidR="00080E81">
        <w:rPr>
          <w:rFonts w:eastAsia="Calibri"/>
        </w:rPr>
        <w:t xml:space="preserve">with </w:t>
      </w:r>
      <w:r w:rsidR="001C55C4" w:rsidRPr="000E2AA9">
        <w:rPr>
          <w:rFonts w:eastAsia="Calibri"/>
        </w:rPr>
        <w:t>projects</w:t>
      </w:r>
      <w:r w:rsidR="00080E81">
        <w:rPr>
          <w:rFonts w:eastAsia="Calibri"/>
        </w:rPr>
        <w:t xml:space="preserve"> that:</w:t>
      </w:r>
    </w:p>
    <w:p w14:paraId="0C665051" w14:textId="77777777" w:rsidR="00364133" w:rsidRDefault="001C55C4" w:rsidP="00A02C75">
      <w:pPr>
        <w:pStyle w:val="ListParagraph"/>
        <w:numPr>
          <w:ilvl w:val="0"/>
          <w:numId w:val="31"/>
        </w:numPr>
        <w:rPr>
          <w:rFonts w:eastAsia="Calibri"/>
        </w:rPr>
      </w:pPr>
      <w:r w:rsidRPr="00A02C75">
        <w:rPr>
          <w:rFonts w:eastAsia="Calibri"/>
        </w:rPr>
        <w:t xml:space="preserve">implement one or more energy back-up systems that will be capable of continuing to supply power to one or more publicly accessible buildings during grid outages. Each energy back-up system must include an eligible neighbourhood battery and may also include installation of any or all of the following: </w:t>
      </w:r>
    </w:p>
    <w:p w14:paraId="1BB3B72F" w14:textId="4ECFFC13" w:rsidR="00364133" w:rsidRDefault="001C55C4" w:rsidP="00364133">
      <w:pPr>
        <w:pStyle w:val="ListParagraph"/>
        <w:numPr>
          <w:ilvl w:val="1"/>
          <w:numId w:val="31"/>
        </w:numPr>
        <w:rPr>
          <w:rFonts w:eastAsia="Calibri"/>
        </w:rPr>
      </w:pPr>
      <w:r w:rsidRPr="00A02C75">
        <w:rPr>
          <w:rFonts w:eastAsia="Calibri"/>
        </w:rPr>
        <w:t>solar photovoltaics (PV)</w:t>
      </w:r>
    </w:p>
    <w:p w14:paraId="57334255" w14:textId="4EEC74AA" w:rsidR="00364133" w:rsidRDefault="001C55C4" w:rsidP="00364133">
      <w:pPr>
        <w:pStyle w:val="ListParagraph"/>
        <w:numPr>
          <w:ilvl w:val="1"/>
          <w:numId w:val="31"/>
        </w:numPr>
        <w:rPr>
          <w:rFonts w:eastAsia="Calibri"/>
        </w:rPr>
      </w:pPr>
      <w:r w:rsidRPr="00A02C75">
        <w:rPr>
          <w:rFonts w:eastAsia="Calibri"/>
        </w:rPr>
        <w:t xml:space="preserve">generator </w:t>
      </w:r>
    </w:p>
    <w:p w14:paraId="5F7E3C57" w14:textId="1412AFF0" w:rsidR="001C55C4" w:rsidRPr="00A02C75" w:rsidRDefault="001C55C4" w:rsidP="00364133">
      <w:pPr>
        <w:pStyle w:val="ListParagraph"/>
        <w:numPr>
          <w:ilvl w:val="1"/>
          <w:numId w:val="31"/>
        </w:numPr>
        <w:rPr>
          <w:rFonts w:eastAsia="Calibri"/>
        </w:rPr>
      </w:pPr>
      <w:r w:rsidRPr="00A02C75">
        <w:rPr>
          <w:rFonts w:eastAsia="Calibri"/>
        </w:rPr>
        <w:t>management systems</w:t>
      </w:r>
    </w:p>
    <w:p w14:paraId="08DDD1B1" w14:textId="77777777" w:rsidR="001C55C4" w:rsidRPr="00A02C75" w:rsidRDefault="001C55C4" w:rsidP="00A02C75">
      <w:pPr>
        <w:pStyle w:val="ListParagraph"/>
        <w:numPr>
          <w:ilvl w:val="0"/>
          <w:numId w:val="31"/>
        </w:numPr>
        <w:rPr>
          <w:rFonts w:eastAsia="Calibri"/>
        </w:rPr>
      </w:pPr>
      <w:r w:rsidRPr="00A02C75">
        <w:rPr>
          <w:rFonts w:eastAsia="Calibri"/>
        </w:rPr>
        <w:t xml:space="preserve">quantify benefits for the local community  </w:t>
      </w:r>
    </w:p>
    <w:p w14:paraId="40C21EFC" w14:textId="1E018084" w:rsidR="001C55C4" w:rsidRPr="00A02C75" w:rsidRDefault="001C55C4" w:rsidP="00A02C75">
      <w:pPr>
        <w:pStyle w:val="ListParagraph"/>
        <w:numPr>
          <w:ilvl w:val="0"/>
          <w:numId w:val="31"/>
        </w:numPr>
        <w:rPr>
          <w:rFonts w:eastAsia="Calibri"/>
        </w:rPr>
      </w:pPr>
      <w:r w:rsidRPr="00A02C75">
        <w:rPr>
          <w:rFonts w:eastAsia="Calibri"/>
        </w:rPr>
        <w:t xml:space="preserve">include a cash co-contribution of at least 5% of the requested grant amount </w:t>
      </w:r>
    </w:p>
    <w:p w14:paraId="722B7F69" w14:textId="54EE4517" w:rsidR="001C55C4" w:rsidRPr="00A02C75" w:rsidRDefault="001C55C4" w:rsidP="00A02C75">
      <w:pPr>
        <w:pStyle w:val="ListParagraph"/>
        <w:numPr>
          <w:ilvl w:val="0"/>
          <w:numId w:val="31"/>
        </w:numPr>
        <w:rPr>
          <w:rFonts w:eastAsia="Calibri"/>
        </w:rPr>
      </w:pPr>
      <w:r w:rsidRPr="00A02C75">
        <w:rPr>
          <w:rFonts w:eastAsia="Calibri"/>
        </w:rPr>
        <w:t xml:space="preserve">each battery must be a chemical battery of a minimum size 20kW/40kWh and maximum 5MW/20MWh </w:t>
      </w:r>
    </w:p>
    <w:p w14:paraId="09C3E57F" w14:textId="22042C9E" w:rsidR="001C55C4" w:rsidRPr="00A02C75" w:rsidRDefault="001C55C4" w:rsidP="00A02C75">
      <w:pPr>
        <w:pStyle w:val="ListParagraph"/>
        <w:numPr>
          <w:ilvl w:val="0"/>
          <w:numId w:val="31"/>
        </w:numPr>
        <w:rPr>
          <w:rFonts w:eastAsia="Calibri"/>
        </w:rPr>
      </w:pPr>
      <w:r w:rsidRPr="00A02C75">
        <w:rPr>
          <w:rFonts w:eastAsia="Calibri"/>
        </w:rPr>
        <w:t xml:space="preserve">will complete project delivery by 31 August 2026.  </w:t>
      </w:r>
    </w:p>
    <w:p w14:paraId="3B47E07A" w14:textId="3A859E61" w:rsidR="001C55C4" w:rsidRDefault="00203D4E" w:rsidP="000E2AA9">
      <w:pPr>
        <w:rPr>
          <w:rFonts w:eastAsia="Calibri"/>
        </w:rPr>
      </w:pPr>
      <w:r w:rsidRPr="54E423B1">
        <w:rPr>
          <w:rFonts w:eastAsia="Calibri"/>
        </w:rPr>
        <w:t>An energy back-up system</w:t>
      </w:r>
      <w:r w:rsidR="004927C2" w:rsidRPr="54E423B1">
        <w:rPr>
          <w:rFonts w:eastAsia="Calibri"/>
        </w:rPr>
        <w:t xml:space="preserve"> can vary</w:t>
      </w:r>
      <w:r w:rsidR="00B70BAC" w:rsidRPr="54E423B1">
        <w:rPr>
          <w:rFonts w:eastAsia="Calibri"/>
        </w:rPr>
        <w:t xml:space="preserve"> significantly</w:t>
      </w:r>
      <w:r w:rsidR="004927C2" w:rsidRPr="54E423B1">
        <w:rPr>
          <w:rFonts w:eastAsia="Calibri"/>
        </w:rPr>
        <w:t xml:space="preserve"> </w:t>
      </w:r>
      <w:r w:rsidR="00A11B9B" w:rsidRPr="54E423B1">
        <w:rPr>
          <w:rFonts w:eastAsia="Calibri"/>
        </w:rPr>
        <w:t xml:space="preserve">in </w:t>
      </w:r>
      <w:r w:rsidR="00B90D6D" w:rsidRPr="54E423B1">
        <w:rPr>
          <w:rFonts w:eastAsia="Calibri"/>
        </w:rPr>
        <w:t>size and compl</w:t>
      </w:r>
      <w:r w:rsidR="00113D58" w:rsidRPr="54E423B1">
        <w:rPr>
          <w:rFonts w:eastAsia="Calibri"/>
        </w:rPr>
        <w:t>exity</w:t>
      </w:r>
      <w:r w:rsidR="7C47B240" w:rsidRPr="54E423B1">
        <w:rPr>
          <w:rFonts w:eastAsia="Calibri"/>
        </w:rPr>
        <w:t>.</w:t>
      </w:r>
      <w:r w:rsidR="00B70BAC" w:rsidRPr="54E423B1">
        <w:rPr>
          <w:rFonts w:eastAsia="Calibri"/>
        </w:rPr>
        <w:t xml:space="preserve"> </w:t>
      </w:r>
      <w:r w:rsidR="0C0B5E7B" w:rsidRPr="54E423B1">
        <w:rPr>
          <w:rFonts w:eastAsia="Calibri"/>
        </w:rPr>
        <w:t>T</w:t>
      </w:r>
      <w:r w:rsidR="00B70BAC" w:rsidRPr="54E423B1">
        <w:rPr>
          <w:rFonts w:eastAsia="Calibri"/>
        </w:rPr>
        <w:t xml:space="preserve">he cost of a </w:t>
      </w:r>
      <w:r w:rsidR="00E44840">
        <w:rPr>
          <w:rFonts w:eastAsia="Calibri"/>
        </w:rPr>
        <w:t xml:space="preserve">basic </w:t>
      </w:r>
      <w:r w:rsidR="00B70BAC" w:rsidRPr="54E423B1">
        <w:rPr>
          <w:rFonts w:eastAsia="Calibri"/>
        </w:rPr>
        <w:t>sys</w:t>
      </w:r>
      <w:r w:rsidR="009526EA" w:rsidRPr="54E423B1">
        <w:rPr>
          <w:rFonts w:eastAsia="Calibri"/>
        </w:rPr>
        <w:t>tem</w:t>
      </w:r>
      <w:r w:rsidR="003B3C3D">
        <w:rPr>
          <w:rFonts w:eastAsia="Calibri"/>
        </w:rPr>
        <w:t xml:space="preserve"> similar to the one outlined below</w:t>
      </w:r>
      <w:r w:rsidR="009526EA" w:rsidRPr="54E423B1">
        <w:rPr>
          <w:rFonts w:eastAsia="Calibri"/>
        </w:rPr>
        <w:t xml:space="preserve"> </w:t>
      </w:r>
      <w:r w:rsidR="00E44840">
        <w:rPr>
          <w:rFonts w:eastAsia="Calibri"/>
        </w:rPr>
        <w:t>may</w:t>
      </w:r>
      <w:r w:rsidR="00E44840" w:rsidRPr="54E423B1">
        <w:rPr>
          <w:rFonts w:eastAsia="Calibri"/>
        </w:rPr>
        <w:t xml:space="preserve"> </w:t>
      </w:r>
      <w:r w:rsidR="009526EA" w:rsidRPr="54E423B1">
        <w:rPr>
          <w:rFonts w:eastAsia="Calibri"/>
        </w:rPr>
        <w:t xml:space="preserve">range </w:t>
      </w:r>
      <w:r w:rsidR="00B70BAC" w:rsidRPr="54E423B1">
        <w:rPr>
          <w:rFonts w:eastAsia="Calibri"/>
        </w:rPr>
        <w:t>from $100,000 to $600,000</w:t>
      </w:r>
      <w:r w:rsidR="00DD4545">
        <w:rPr>
          <w:rFonts w:eastAsia="Calibri"/>
        </w:rPr>
        <w:t xml:space="preserve">, depending on </w:t>
      </w:r>
      <w:r w:rsidR="007304AA">
        <w:rPr>
          <w:rFonts w:eastAsia="Calibri"/>
        </w:rPr>
        <w:t>your local needs</w:t>
      </w:r>
      <w:r w:rsidR="00530721" w:rsidRPr="54E423B1">
        <w:rPr>
          <w:rFonts w:eastAsia="Calibri"/>
        </w:rPr>
        <w:t>.</w:t>
      </w:r>
    </w:p>
    <w:p w14:paraId="4007B6A9" w14:textId="78CABFBE" w:rsidR="00650851" w:rsidRDefault="00650851" w:rsidP="00650851">
      <w:pPr>
        <w:pStyle w:val="Heading2"/>
      </w:pPr>
      <w:r>
        <w:t xml:space="preserve">What </w:t>
      </w:r>
      <w:r w:rsidR="00E228D8">
        <w:t>could</w:t>
      </w:r>
      <w:r>
        <w:t xml:space="preserve"> energy back-up system</w:t>
      </w:r>
      <w:r w:rsidR="004E1A15">
        <w:t>s</w:t>
      </w:r>
      <w:r>
        <w:t xml:space="preserve"> look like? </w:t>
      </w:r>
    </w:p>
    <w:p w14:paraId="340A97FB" w14:textId="2CDD8EAA" w:rsidR="00071592" w:rsidRPr="00071592" w:rsidRDefault="00E228D8" w:rsidP="00071592">
      <w:pPr>
        <w:pStyle w:val="BodyText"/>
      </w:pPr>
      <w:r>
        <w:rPr>
          <w:rFonts w:eastAsia="Calibri"/>
        </w:rPr>
        <w:t>For instance a</w:t>
      </w:r>
      <w:r w:rsidR="00071592">
        <w:rPr>
          <w:rFonts w:eastAsia="Calibri"/>
        </w:rPr>
        <w:t xml:space="preserve">t </w:t>
      </w:r>
      <w:r w:rsidR="00071592" w:rsidRPr="00071592">
        <w:rPr>
          <w:rFonts w:eastAsia="Calibri"/>
          <w:b/>
          <w:bCs/>
        </w:rPr>
        <w:t>Gembrook Community Centre</w:t>
      </w:r>
      <w:r w:rsidR="00071592">
        <w:rPr>
          <w:rFonts w:eastAsia="Calibri"/>
        </w:rPr>
        <w:t xml:space="preserve"> a</w:t>
      </w:r>
      <w:r w:rsidR="00F16AA7">
        <w:rPr>
          <w:rFonts w:eastAsia="Calibri"/>
        </w:rPr>
        <w:t xml:space="preserve"> </w:t>
      </w:r>
      <w:r w:rsidR="00071592">
        <w:rPr>
          <w:rFonts w:eastAsia="Calibri"/>
        </w:rPr>
        <w:t xml:space="preserve">system was </w:t>
      </w:r>
      <w:r w:rsidR="00F16AA7">
        <w:rPr>
          <w:rFonts w:eastAsia="Calibri"/>
        </w:rPr>
        <w:t>installed</w:t>
      </w:r>
      <w:r w:rsidR="00CA1927">
        <w:rPr>
          <w:rFonts w:eastAsia="Calibri"/>
        </w:rPr>
        <w:t xml:space="preserve"> via</w:t>
      </w:r>
      <w:r w:rsidR="00071592">
        <w:rPr>
          <w:rFonts w:eastAsia="Calibri"/>
        </w:rPr>
        <w:t xml:space="preserve"> the Victorian Government’s </w:t>
      </w:r>
      <w:r w:rsidR="00CA1927">
        <w:rPr>
          <w:rFonts w:eastAsia="Calibri"/>
        </w:rPr>
        <w:t>‘</w:t>
      </w:r>
      <w:r w:rsidR="00071592">
        <w:rPr>
          <w:rFonts w:eastAsia="Calibri"/>
        </w:rPr>
        <w:t>Energy Resilience Solutions</w:t>
      </w:r>
      <w:r w:rsidR="00CA1927">
        <w:rPr>
          <w:rFonts w:eastAsia="Calibri"/>
        </w:rPr>
        <w:t>’</w:t>
      </w:r>
      <w:r w:rsidR="00071592">
        <w:rPr>
          <w:rFonts w:eastAsia="Calibri"/>
        </w:rPr>
        <w:t xml:space="preserve"> Program</w:t>
      </w:r>
      <w:r w:rsidR="00CA1927">
        <w:rPr>
          <w:rFonts w:eastAsia="Calibri"/>
        </w:rPr>
        <w:t>.</w:t>
      </w:r>
    </w:p>
    <w:p w14:paraId="655A96AB" w14:textId="76E83E8C" w:rsidR="00301B8E" w:rsidRDefault="003A6540" w:rsidP="00F3456E">
      <w:r w:rsidRPr="004C1F02">
        <w:rPr>
          <w:noProof/>
        </w:rPr>
        <w:drawing>
          <wp:anchor distT="0" distB="0" distL="114300" distR="114300" simplePos="0" relativeHeight="251658250" behindDoc="0" locked="0" layoutInCell="1" allowOverlap="1" wp14:anchorId="3941EAB2" wp14:editId="2D5027BA">
            <wp:simplePos x="0" y="0"/>
            <wp:positionH relativeFrom="column">
              <wp:posOffset>1429385</wp:posOffset>
            </wp:positionH>
            <wp:positionV relativeFrom="paragraph">
              <wp:posOffset>607060</wp:posOffset>
            </wp:positionV>
            <wp:extent cx="1737995" cy="444500"/>
            <wp:effectExtent l="0" t="0" r="0" b="0"/>
            <wp:wrapNone/>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737995" cy="444500"/>
                    </a:xfrm>
                    <a:prstGeom prst="rect">
                      <a:avLst/>
                    </a:prstGeom>
                  </pic:spPr>
                </pic:pic>
              </a:graphicData>
            </a:graphic>
          </wp:anchor>
        </w:drawing>
      </w:r>
      <w:r w:rsidR="00F3456E">
        <w:t>The system consists of</w:t>
      </w:r>
      <w:r w:rsidR="00301B8E">
        <w:t xml:space="preserve"> </w:t>
      </w:r>
      <w:r w:rsidR="00F3456E">
        <w:t>7.79 kW of additional Solar Panels integrat</w:t>
      </w:r>
      <w:r w:rsidR="00B92CD8">
        <w:t>ed</w:t>
      </w:r>
      <w:r w:rsidR="00F3456E">
        <w:t xml:space="preserve"> </w:t>
      </w:r>
      <w:r w:rsidR="00B92CD8">
        <w:t>with</w:t>
      </w:r>
      <w:r w:rsidR="00F3456E">
        <w:t xml:space="preserve"> </w:t>
      </w:r>
      <w:r w:rsidR="00B92CD8">
        <w:t>an</w:t>
      </w:r>
      <w:r w:rsidR="00F3456E">
        <w:t xml:space="preserve"> existing Solar PV system for a total of 20 kW of PV.   </w:t>
      </w:r>
    </w:p>
    <w:p w14:paraId="68B269AA" w14:textId="32B81E3B" w:rsidR="00B92CD8" w:rsidRDefault="00B92CD8" w:rsidP="00F3456E">
      <w:r>
        <w:t>The system also includes</w:t>
      </w:r>
      <w:r>
        <w:rPr>
          <w:szCs w:val="24"/>
        </w:rPr>
        <w:t>:</w:t>
      </w:r>
    </w:p>
    <w:p w14:paraId="0453F526" w14:textId="49C2B2EB" w:rsidR="00B92CD8" w:rsidRDefault="00B92CD8" w:rsidP="00F3456E">
      <w:pPr>
        <w:pStyle w:val="ListParagraph"/>
        <w:numPr>
          <w:ilvl w:val="0"/>
          <w:numId w:val="32"/>
        </w:numPr>
        <w:spacing w:before="0" w:after="160" w:line="259" w:lineRule="auto"/>
      </w:pPr>
      <w:r>
        <w:t xml:space="preserve">100kWh of </w:t>
      </w:r>
      <w:r w:rsidR="2B93AFDE">
        <w:t>b</w:t>
      </w:r>
      <w:r>
        <w:t>atter</w:t>
      </w:r>
      <w:r w:rsidR="00E47294">
        <w:t>y storage</w:t>
      </w:r>
    </w:p>
    <w:p w14:paraId="179D7825" w14:textId="4D56D057" w:rsidR="00B92CD8" w:rsidRPr="00B92CD8" w:rsidRDefault="00B92CD8" w:rsidP="00B92CD8">
      <w:pPr>
        <w:pStyle w:val="ListParagraph"/>
        <w:numPr>
          <w:ilvl w:val="0"/>
          <w:numId w:val="32"/>
        </w:numPr>
        <w:spacing w:before="0" w:after="160" w:line="259" w:lineRule="auto"/>
      </w:pPr>
      <w:r>
        <w:t xml:space="preserve">3 </w:t>
      </w:r>
      <w:r w:rsidR="59861D5C">
        <w:t>b</w:t>
      </w:r>
      <w:r>
        <w:t xml:space="preserve">attery </w:t>
      </w:r>
      <w:r w:rsidR="12CA7F01">
        <w:t>i</w:t>
      </w:r>
      <w:r>
        <w:t>nverters</w:t>
      </w:r>
    </w:p>
    <w:p w14:paraId="6B1BD76D" w14:textId="08631DD8" w:rsidR="00F3456E" w:rsidRPr="00B92CD8" w:rsidRDefault="00F3456E" w:rsidP="00B92CD8">
      <w:pPr>
        <w:pStyle w:val="ListParagraph"/>
        <w:numPr>
          <w:ilvl w:val="0"/>
          <w:numId w:val="32"/>
        </w:numPr>
        <w:spacing w:before="0" w:after="160" w:line="259" w:lineRule="auto"/>
      </w:pPr>
      <w:r>
        <w:t xml:space="preserve">8.2 kW </w:t>
      </w:r>
      <w:r w:rsidR="0001A92C">
        <w:t>s</w:t>
      </w:r>
      <w:r>
        <w:t xml:space="preserve">olar </w:t>
      </w:r>
      <w:r w:rsidR="1BE79CA8">
        <w:t>i</w:t>
      </w:r>
      <w:r>
        <w:t>nverter</w:t>
      </w:r>
    </w:p>
    <w:p w14:paraId="262472D3" w14:textId="35A73460" w:rsidR="00F3456E" w:rsidRPr="007676DB" w:rsidRDefault="00F3456E" w:rsidP="00F3456E">
      <w:pPr>
        <w:pStyle w:val="ListParagraph"/>
        <w:numPr>
          <w:ilvl w:val="0"/>
          <w:numId w:val="32"/>
        </w:numPr>
        <w:spacing w:before="0" w:after="160" w:line="259" w:lineRule="auto"/>
      </w:pPr>
      <w:r>
        <w:t xml:space="preserve">45kVA </w:t>
      </w:r>
      <w:r w:rsidR="528D00FA">
        <w:t>d</w:t>
      </w:r>
      <w:r>
        <w:t xml:space="preserve">iesel </w:t>
      </w:r>
      <w:r w:rsidR="29984770">
        <w:t>g</w:t>
      </w:r>
      <w:r>
        <w:t>enerator</w:t>
      </w:r>
    </w:p>
    <w:p w14:paraId="5F55D6CD" w14:textId="6A910C1B" w:rsidR="00F3456E" w:rsidRPr="007676DB" w:rsidRDefault="18741769" w:rsidP="00F3456E">
      <w:pPr>
        <w:pStyle w:val="ListParagraph"/>
        <w:numPr>
          <w:ilvl w:val="0"/>
          <w:numId w:val="32"/>
        </w:numPr>
        <w:spacing w:before="0" w:after="160" w:line="259" w:lineRule="auto"/>
      </w:pPr>
      <w:r>
        <w:t>a</w:t>
      </w:r>
      <w:r w:rsidR="00F3456E">
        <w:t>ssociated minor switch board upgrades</w:t>
      </w:r>
    </w:p>
    <w:p w14:paraId="7B1E619E" w14:textId="0745C328" w:rsidR="00F3456E" w:rsidRPr="007676DB" w:rsidRDefault="2BC58968" w:rsidP="00F3456E">
      <w:pPr>
        <w:pStyle w:val="ListParagraph"/>
        <w:numPr>
          <w:ilvl w:val="0"/>
          <w:numId w:val="32"/>
        </w:numPr>
        <w:spacing w:before="0" w:after="160" w:line="259" w:lineRule="auto"/>
      </w:pPr>
      <w:r>
        <w:t>a s</w:t>
      </w:r>
      <w:r w:rsidR="00301B8E">
        <w:t xml:space="preserve">mart energy controller </w:t>
      </w:r>
    </w:p>
    <w:p w14:paraId="61CA0BBB" w14:textId="20411376" w:rsidR="00255037" w:rsidRPr="00C20001" w:rsidRDefault="0A031962" w:rsidP="00AA18A2">
      <w:pPr>
        <w:pStyle w:val="ListParagraph"/>
        <w:numPr>
          <w:ilvl w:val="0"/>
          <w:numId w:val="32"/>
        </w:numPr>
        <w:spacing w:before="0" w:after="160" w:line="259" w:lineRule="auto"/>
      </w:pPr>
      <w:r>
        <w:t xml:space="preserve">a </w:t>
      </w:r>
      <w:r w:rsidRPr="51C28DD3">
        <w:t>c</w:t>
      </w:r>
      <w:r w:rsidR="00F3456E" w:rsidRPr="51C28DD3">
        <w:t xml:space="preserve">oncrete </w:t>
      </w:r>
      <w:r w:rsidR="48E4EB0D" w:rsidRPr="51C28DD3">
        <w:t>s</w:t>
      </w:r>
      <w:r w:rsidR="00F3456E" w:rsidRPr="51C28DD3">
        <w:t>lab and security fencing</w:t>
      </w:r>
      <w:r w:rsidR="01AFEDEA" w:rsidRPr="51C28DD3">
        <w:t>.</w:t>
      </w:r>
      <w:r w:rsidR="00626654" w:rsidRPr="004C1F02">
        <w:rPr>
          <w:noProof/>
        </w:rPr>
        <w:drawing>
          <wp:anchor distT="0" distB="0" distL="114300" distR="114300" simplePos="0" relativeHeight="251658249" behindDoc="0" locked="0" layoutInCell="1" allowOverlap="1" wp14:anchorId="6563A992" wp14:editId="6CB59295">
            <wp:simplePos x="0" y="0"/>
            <wp:positionH relativeFrom="column">
              <wp:posOffset>-2870200</wp:posOffset>
            </wp:positionH>
            <wp:positionV relativeFrom="paragraph">
              <wp:posOffset>-8157210</wp:posOffset>
            </wp:positionV>
            <wp:extent cx="1737995" cy="444500"/>
            <wp:effectExtent l="0" t="0" r="0" b="0"/>
            <wp:wrapNone/>
            <wp:docPr id="780457893"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737995" cy="444500"/>
                    </a:xfrm>
                    <a:prstGeom prst="rect">
                      <a:avLst/>
                    </a:prstGeom>
                  </pic:spPr>
                </pic:pic>
              </a:graphicData>
            </a:graphic>
          </wp:anchor>
        </w:drawing>
      </w:r>
    </w:p>
    <w:p w14:paraId="1ABCD27D" w14:textId="1A5C7FA5" w:rsidR="002045AD" w:rsidRPr="00AA18A2" w:rsidRDefault="002045AD" w:rsidP="002F3691">
      <w:pPr>
        <w:pStyle w:val="Heading4"/>
      </w:pPr>
      <w:r>
        <w:t xml:space="preserve">Community </w:t>
      </w:r>
      <w:r w:rsidR="2A4F196D">
        <w:t>b</w:t>
      </w:r>
      <w:r>
        <w:t>enefits</w:t>
      </w:r>
    </w:p>
    <w:p w14:paraId="26F11CC3" w14:textId="298C274C" w:rsidR="00071592" w:rsidRPr="00071592" w:rsidRDefault="03307C8F" w:rsidP="00255037">
      <w:r>
        <w:t>Th</w:t>
      </w:r>
      <w:r w:rsidR="312C9734">
        <w:t>e</w:t>
      </w:r>
      <w:r>
        <w:t xml:space="preserve"> integrated system seamlessly switches to back up power. If the battery is fully charged</w:t>
      </w:r>
      <w:r w:rsidR="00FE0FD3">
        <w:t xml:space="preserve"> and grid power</w:t>
      </w:r>
      <w:r w:rsidR="00502465">
        <w:t xml:space="preserve"> drops out</w:t>
      </w:r>
      <w:r>
        <w:t xml:space="preserve">, it will provide 15 hours of </w:t>
      </w:r>
      <w:r w:rsidR="1F9A4EEF">
        <w:t xml:space="preserve">back up </w:t>
      </w:r>
      <w:r>
        <w:t xml:space="preserve">and the generator would add another 62 hours </w:t>
      </w:r>
      <w:r w:rsidR="6A2181A3">
        <w:t xml:space="preserve">of power </w:t>
      </w:r>
      <w:r>
        <w:t>until either more solar generation or fuel would be needed.</w:t>
      </w:r>
    </w:p>
    <w:p w14:paraId="25FC4FD7" w14:textId="42C12C2C" w:rsidR="00A03886" w:rsidRPr="00A03886" w:rsidRDefault="00A03886" w:rsidP="6160DCFA">
      <w:pPr>
        <w:rPr>
          <w:sz w:val="22"/>
          <w:szCs w:val="22"/>
        </w:rPr>
      </w:pPr>
      <w:r>
        <w:t>The energy</w:t>
      </w:r>
      <w:r w:rsidR="001F3C95">
        <w:t xml:space="preserve"> back-up</w:t>
      </w:r>
      <w:r>
        <w:t xml:space="preserve"> system will reduce the cost and carbon emissions associated with operation of </w:t>
      </w:r>
      <w:r w:rsidR="00654F36">
        <w:t>the</w:t>
      </w:r>
      <w:r>
        <w:t xml:space="preserve"> site. Importantly it will provide back-up power supply to the building</w:t>
      </w:r>
      <w:r w:rsidR="0083187E">
        <w:t xml:space="preserve"> </w:t>
      </w:r>
      <w:r>
        <w:t>enab</w:t>
      </w:r>
      <w:r w:rsidR="0083187E">
        <w:t>l</w:t>
      </w:r>
      <w:r>
        <w:t xml:space="preserve">ing community members to use </w:t>
      </w:r>
      <w:r w:rsidR="0083187E">
        <w:t>the site</w:t>
      </w:r>
      <w:r w:rsidR="00DE6E2B">
        <w:t xml:space="preserve"> during grid outages</w:t>
      </w:r>
      <w:r>
        <w:t>.</w:t>
      </w:r>
      <w:r w:rsidRPr="6160DCFA">
        <w:rPr>
          <w:sz w:val="22"/>
          <w:szCs w:val="22"/>
        </w:rPr>
        <w:t xml:space="preserve">   </w:t>
      </w:r>
    </w:p>
    <w:p w14:paraId="09057CED" w14:textId="77777777" w:rsidR="00945974" w:rsidRDefault="00945974" w:rsidP="002F3691">
      <w:pPr>
        <w:pStyle w:val="Heading4"/>
      </w:pPr>
      <w:r>
        <w:t>Who was involved</w:t>
      </w:r>
    </w:p>
    <w:p w14:paraId="2617FF53" w14:textId="48AAFDC9" w:rsidR="00B255CB" w:rsidRPr="00B255CB" w:rsidRDefault="00CA1927" w:rsidP="00B255CB">
      <w:pPr>
        <w:rPr>
          <w:rFonts w:eastAsia="Calibri"/>
        </w:rPr>
      </w:pPr>
      <w:r>
        <w:rPr>
          <w:rFonts w:eastAsia="Calibri"/>
        </w:rPr>
        <w:t>The</w:t>
      </w:r>
      <w:r w:rsidR="00945974">
        <w:rPr>
          <w:rFonts w:eastAsia="Calibri"/>
        </w:rPr>
        <w:t xml:space="preserve"> Gembrook Community Centre energy back-up system was funded by the Victorian Government’s Energy Resilience Solutions Program, designed by AusNet and Mondo</w:t>
      </w:r>
      <w:r w:rsidR="005D54D1">
        <w:rPr>
          <w:rFonts w:eastAsia="Calibri"/>
        </w:rPr>
        <w:t xml:space="preserve"> and</w:t>
      </w:r>
      <w:r w:rsidR="00945974">
        <w:rPr>
          <w:rFonts w:eastAsia="Calibri"/>
        </w:rPr>
        <w:t xml:space="preserve"> installed by RACV Solar</w:t>
      </w:r>
      <w:r w:rsidR="00F661AC">
        <w:rPr>
          <w:rFonts w:eastAsia="Calibri"/>
        </w:rPr>
        <w:t xml:space="preserve">. </w:t>
      </w:r>
      <w:r w:rsidR="00945974">
        <w:rPr>
          <w:rFonts w:eastAsia="Calibri"/>
        </w:rPr>
        <w:t>Cardinia Shire and the Centre’s Committee of Management</w:t>
      </w:r>
      <w:r w:rsidR="00CF4D47">
        <w:rPr>
          <w:rFonts w:eastAsia="Calibri"/>
        </w:rPr>
        <w:t xml:space="preserve"> </w:t>
      </w:r>
      <w:r w:rsidR="005D54D1">
        <w:rPr>
          <w:rFonts w:eastAsia="Calibri"/>
        </w:rPr>
        <w:t xml:space="preserve">also supported the project </w:t>
      </w:r>
      <w:r w:rsidR="00CF4D47">
        <w:rPr>
          <w:rFonts w:eastAsia="Calibri"/>
        </w:rPr>
        <w:t xml:space="preserve">as owner and operator of the </w:t>
      </w:r>
      <w:r w:rsidR="005D54D1">
        <w:rPr>
          <w:rFonts w:eastAsia="Calibri"/>
        </w:rPr>
        <w:t xml:space="preserve">site and </w:t>
      </w:r>
      <w:r w:rsidR="00F661AC">
        <w:rPr>
          <w:rFonts w:eastAsia="Calibri"/>
        </w:rPr>
        <w:t xml:space="preserve">energy back-up </w:t>
      </w:r>
      <w:r w:rsidR="00CF4D47">
        <w:rPr>
          <w:rFonts w:eastAsia="Calibri"/>
        </w:rPr>
        <w:t>system</w:t>
      </w:r>
      <w:r w:rsidR="00945974">
        <w:rPr>
          <w:rFonts w:eastAsia="Calibri"/>
        </w:rPr>
        <w:t>.</w:t>
      </w:r>
    </w:p>
    <w:p w14:paraId="5326F4FB" w14:textId="2DDF7833" w:rsidR="00F661AC" w:rsidRDefault="00F661AC" w:rsidP="002F3691">
      <w:pPr>
        <w:pStyle w:val="Heading4"/>
      </w:pPr>
      <w:r>
        <w:t xml:space="preserve">100NB Round 2 </w:t>
      </w:r>
      <w:r w:rsidR="47AD93D3">
        <w:t>f</w:t>
      </w:r>
      <w:r>
        <w:t xml:space="preserve">urther </w:t>
      </w:r>
      <w:r w:rsidR="5D7A47D8">
        <w:t>i</w:t>
      </w:r>
      <w:r>
        <w:t>nformation</w:t>
      </w:r>
    </w:p>
    <w:p w14:paraId="18913267" w14:textId="740FA182" w:rsidR="00F661AC" w:rsidRPr="00E80CF7" w:rsidRDefault="00F661AC" w:rsidP="00F661AC">
      <w:pPr>
        <w:rPr>
          <w:rFonts w:eastAsia="Calibri"/>
        </w:rPr>
      </w:pPr>
      <w:r>
        <w:rPr>
          <w:rFonts w:eastAsia="Calibri"/>
        </w:rPr>
        <w:t xml:space="preserve">Please </w:t>
      </w:r>
      <w:r w:rsidR="002958DD">
        <w:rPr>
          <w:rFonts w:eastAsia="Calibri"/>
        </w:rPr>
        <w:t>vi</w:t>
      </w:r>
      <w:r w:rsidR="00F63420">
        <w:rPr>
          <w:rFonts w:eastAsia="Calibri"/>
        </w:rPr>
        <w:t xml:space="preserve">sit the </w:t>
      </w:r>
      <w:r w:rsidR="00434287">
        <w:rPr>
          <w:rFonts w:eastAsia="Calibri"/>
        </w:rPr>
        <w:t>Victorian Government Neighbourhood Batter</w:t>
      </w:r>
      <w:r w:rsidR="00F63420">
        <w:rPr>
          <w:rFonts w:eastAsia="Calibri"/>
        </w:rPr>
        <w:t xml:space="preserve">ies website: </w:t>
      </w:r>
      <w:hyperlink r:id="rId29" w:history="1">
        <w:r w:rsidR="004E0568" w:rsidRPr="00384BA4">
          <w:rPr>
            <w:rStyle w:val="Hyperlink"/>
            <w:rFonts w:eastAsia="Calibri"/>
          </w:rPr>
          <w:t>https://www.energy.vic.gov.au/100-neighbourhood-batteries</w:t>
        </w:r>
      </w:hyperlink>
    </w:p>
    <w:p w14:paraId="4754B1BC" w14:textId="150864AF" w:rsidR="00C20001" w:rsidRPr="00C465A0" w:rsidRDefault="00C20001" w:rsidP="00C20001">
      <w:pPr>
        <w:rPr>
          <w:rFonts w:eastAsia="Calibri"/>
        </w:rPr>
      </w:pPr>
      <w:r w:rsidRPr="00C465A0">
        <w:rPr>
          <w:rFonts w:eastAsia="Calibri"/>
          <w:b/>
          <w:bCs/>
        </w:rPr>
        <w:t xml:space="preserve">Photo: </w:t>
      </w:r>
      <w:r w:rsidR="005C4E6F" w:rsidRPr="00C465A0">
        <w:rPr>
          <w:rFonts w:eastAsia="Calibri"/>
          <w:b/>
          <w:bCs/>
        </w:rPr>
        <w:t>Gembrook Community Centre</w:t>
      </w:r>
      <w:r w:rsidR="005C4E6F" w:rsidRPr="00C465A0">
        <w:rPr>
          <w:rFonts w:eastAsia="Calibri"/>
        </w:rPr>
        <w:t xml:space="preserve"> </w:t>
      </w:r>
      <w:r w:rsidR="005C4E6F">
        <w:rPr>
          <w:rFonts w:eastAsia="Calibri"/>
          <w:b/>
          <w:bCs/>
        </w:rPr>
        <w:t>e</w:t>
      </w:r>
      <w:r w:rsidRPr="00C465A0">
        <w:rPr>
          <w:rFonts w:eastAsia="Calibri"/>
          <w:b/>
          <w:bCs/>
        </w:rPr>
        <w:t>nergy back-up system</w:t>
      </w:r>
      <w:r w:rsidR="000E6D96">
        <w:rPr>
          <w:rFonts w:eastAsia="Calibri"/>
          <w:b/>
          <w:bCs/>
        </w:rPr>
        <w:t>, Wurun</w:t>
      </w:r>
      <w:r w:rsidR="00861A23">
        <w:rPr>
          <w:rFonts w:eastAsia="Calibri"/>
          <w:b/>
          <w:bCs/>
        </w:rPr>
        <w:t>djeri Country</w:t>
      </w:r>
      <w:r>
        <w:rPr>
          <w:rFonts w:eastAsia="Calibri"/>
          <w:b/>
          <w:bCs/>
        </w:rPr>
        <w:t xml:space="preserve"> </w:t>
      </w:r>
      <w:r w:rsidRPr="00C465A0">
        <w:rPr>
          <w:rFonts w:eastAsia="Calibri"/>
        </w:rPr>
        <w:t xml:space="preserve">Credit: </w:t>
      </w:r>
      <w:proofErr w:type="spellStart"/>
      <w:r w:rsidRPr="00C465A0">
        <w:rPr>
          <w:rFonts w:eastAsia="Calibri"/>
        </w:rPr>
        <w:t>HiVis</w:t>
      </w:r>
      <w:proofErr w:type="spellEnd"/>
      <w:r w:rsidRPr="00C465A0">
        <w:rPr>
          <w:rFonts w:eastAsia="Calibri"/>
        </w:rPr>
        <w:t xml:space="preserve"> Pictures</w:t>
      </w:r>
    </w:p>
    <w:p w14:paraId="51786553" w14:textId="69E0BC26" w:rsidR="7FA9EA28" w:rsidRDefault="005C4E6F">
      <w:r>
        <w:rPr>
          <w:noProof/>
        </w:rPr>
        <w:drawing>
          <wp:anchor distT="0" distB="0" distL="114300" distR="114300" simplePos="0" relativeHeight="251658247" behindDoc="0" locked="0" layoutInCell="1" allowOverlap="1" wp14:anchorId="607D67B0" wp14:editId="7039D130">
            <wp:simplePos x="0" y="0"/>
            <wp:positionH relativeFrom="margin">
              <wp:align>right</wp:align>
            </wp:positionH>
            <wp:positionV relativeFrom="paragraph">
              <wp:posOffset>19050</wp:posOffset>
            </wp:positionV>
            <wp:extent cx="3149600" cy="3638550"/>
            <wp:effectExtent l="0" t="0" r="0" b="0"/>
            <wp:wrapNone/>
            <wp:docPr id="628276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76203" name="Picture 1"/>
                    <pic:cNvPicPr/>
                  </pic:nvPicPr>
                  <pic:blipFill rotWithShape="1">
                    <a:blip r:embed="rId30" cstate="print">
                      <a:extLst>
                        <a:ext uri="{28A0092B-C50C-407E-A947-70E740481C1C}">
                          <a14:useLocalDpi xmlns:a14="http://schemas.microsoft.com/office/drawing/2010/main" val="0"/>
                        </a:ext>
                      </a:extLst>
                    </a:blip>
                    <a:srcRect r="39708" b="7056"/>
                    <a:stretch/>
                  </pic:blipFill>
                  <pic:spPr bwMode="auto">
                    <a:xfrm>
                      <a:off x="0" y="0"/>
                      <a:ext cx="3149600" cy="363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E1149" w14:textId="75C6FF45" w:rsidR="00805410" w:rsidRPr="00113CFE" w:rsidRDefault="00805410" w:rsidP="00805410">
      <w:pPr>
        <w:pStyle w:val="DisclaimerText"/>
        <w:framePr w:wrap="around"/>
      </w:pPr>
      <w:bookmarkStart w:id="1" w:name="_Hlk131848832"/>
      <w:r>
        <w:rPr>
          <w:noProof/>
        </w:rPr>
        <mc:AlternateContent>
          <mc:Choice Requires="wps">
            <w:drawing>
              <wp:inline distT="0" distB="0" distL="0" distR="0" wp14:anchorId="5DFA936C" wp14:editId="70F66E1F">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DDC0991" w14:textId="77777777" w:rsidR="00805410" w:rsidRPr="00447D52" w:rsidRDefault="00805410" w:rsidP="0080541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5DFA936C" id="Acknowledgement" o:spid="_x0000_s1026"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46XAMAAAI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DDC0991" w14:textId="77777777" w:rsidR="00805410" w:rsidRPr="00447D52" w:rsidRDefault="00805410" w:rsidP="0080541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48" behindDoc="0" locked="1" layoutInCell="1" allowOverlap="1" wp14:anchorId="38EB9DF0" wp14:editId="4216D1A2">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53B9EEF7" w14:textId="244BD922" w:rsidR="00805410" w:rsidRPr="00113CFE" w:rsidRDefault="00805410" w:rsidP="00805410">
      <w:pPr>
        <w:pStyle w:val="DisclaimerText"/>
        <w:framePr w:wrap="around"/>
      </w:pPr>
      <w:r w:rsidRPr="00113CFE">
        <w:t>©</w:t>
      </w:r>
      <w:bookmarkStart w:id="2" w:name="_Copyright"/>
      <w:bookmarkEnd w:id="2"/>
      <w:r w:rsidRPr="00113CFE">
        <w:t xml:space="preserve"> The State of Victoria Department of Energy, Environment and Climate Action </w:t>
      </w:r>
      <w:r w:rsidR="003A3209">
        <w:t>August 2024</w:t>
      </w:r>
      <w:r w:rsidRPr="00113CFE">
        <w:t>.</w:t>
      </w:r>
      <w:r>
        <w:t xml:space="preserve"> </w:t>
      </w:r>
    </w:p>
    <w:p w14:paraId="1F116495" w14:textId="77777777" w:rsidR="00805410" w:rsidRPr="008B65E6" w:rsidRDefault="00805410" w:rsidP="00805410">
      <w:pPr>
        <w:pStyle w:val="DisclaimerText"/>
        <w:framePr w:wrap="around"/>
        <w:rPr>
          <w:rFonts w:ascii="Arial Bold" w:hAnsi="Arial Bold"/>
        </w:rPr>
      </w:pPr>
      <w:bookmarkStart w:id="3" w:name="_CreativeCommonsMarker"/>
      <w:bookmarkStart w:id="4" w:name="_CreativeCommonsContent"/>
      <w:bookmarkEnd w:id="1"/>
      <w:bookmarkEnd w:id="3"/>
      <w:r w:rsidRPr="008B65E6">
        <w:rPr>
          <w:rFonts w:ascii="Arial Bold" w:hAnsi="Arial Bold"/>
        </w:rPr>
        <w:t>Creative Commons</w:t>
      </w:r>
    </w:p>
    <w:p w14:paraId="794C5C5A" w14:textId="77777777" w:rsidR="00805410" w:rsidRPr="00113CFE" w:rsidRDefault="00805410" w:rsidP="00805410">
      <w:pPr>
        <w:pStyle w:val="DisclaimerText"/>
        <w:framePr w:wrap="around"/>
        <w:rPr>
          <w:rFonts w:ascii="Arial Bold" w:hAnsi="Arial Bold"/>
        </w:rPr>
      </w:pPr>
      <w:r w:rsidRPr="00113CFE">
        <w:t xml:space="preserve">This work is licensed under a Creative Commons Attribution 4.0 International licence, visit the </w:t>
      </w:r>
      <w:hyperlink r:id="rId32" w:tooltip="Creative Commons website" w:history="1">
        <w:r w:rsidRPr="00113CFE">
          <w:rPr>
            <w:u w:val="single"/>
          </w:rPr>
          <w:t>Creative Commons website</w:t>
        </w:r>
      </w:hyperlink>
      <w:r w:rsidRPr="00113CFE">
        <w:t xml:space="preserve"> (</w:t>
      </w:r>
      <w:hyperlink r:id="rId33" w:history="1">
        <w:r w:rsidRPr="00113CFE">
          <w:t>http://creativecommons.org/licenses/by/4.0/</w:t>
        </w:r>
      </w:hyperlink>
      <w:r w:rsidRPr="00113CFE">
        <w:t>).</w:t>
      </w:r>
    </w:p>
    <w:p w14:paraId="017FD9B1" w14:textId="77777777" w:rsidR="00805410" w:rsidRPr="00113CFE" w:rsidRDefault="00805410" w:rsidP="00805410">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0CF0B7B" w14:textId="7458AC69" w:rsidR="00805410" w:rsidRPr="00113CFE" w:rsidRDefault="00805410" w:rsidP="00805410">
      <w:pPr>
        <w:pStyle w:val="DisclaimerText"/>
        <w:framePr w:wrap="around"/>
      </w:pPr>
      <w:r w:rsidRPr="00343FFB">
        <w:rPr>
          <w:b/>
          <w:bCs/>
        </w:rPr>
        <w:t>ISBN</w:t>
      </w:r>
      <w:r w:rsidRPr="00343FFB">
        <w:t xml:space="preserve"> </w:t>
      </w:r>
      <w:r w:rsidR="009E57E1" w:rsidRPr="00343FFB">
        <w:t>978-1-76136-888-2</w:t>
      </w:r>
      <w:r w:rsidRPr="00343FFB">
        <w:t xml:space="preserve"> </w:t>
      </w:r>
      <w:r w:rsidRPr="00343FFB">
        <w:rPr>
          <w:b/>
          <w:bCs/>
        </w:rPr>
        <w:t>(</w:t>
      </w:r>
      <w:r w:rsidR="00343FFB" w:rsidRPr="00343FFB">
        <w:rPr>
          <w:b/>
          <w:bCs/>
        </w:rPr>
        <w:t>P</w:t>
      </w:r>
      <w:r w:rsidRPr="00343FFB">
        <w:rPr>
          <w:b/>
          <w:bCs/>
        </w:rPr>
        <w:t>rint)</w:t>
      </w:r>
      <w:r w:rsidRPr="00343FFB">
        <w:br/>
      </w:r>
      <w:r w:rsidRPr="00343FFB">
        <w:rPr>
          <w:b/>
          <w:bCs/>
        </w:rPr>
        <w:t>ISBN</w:t>
      </w:r>
      <w:r w:rsidRPr="00343FFB">
        <w:t xml:space="preserve"> </w:t>
      </w:r>
      <w:r w:rsidR="009E57E1" w:rsidRPr="00343FFB">
        <w:t>978-1-76136-889-9</w:t>
      </w:r>
      <w:r w:rsidRPr="00343FFB">
        <w:t xml:space="preserve"> </w:t>
      </w:r>
      <w:r w:rsidRPr="00343FFB">
        <w:rPr>
          <w:b/>
          <w:bCs/>
        </w:rPr>
        <w:t>(pdf</w:t>
      </w:r>
      <w:r w:rsidR="009E57E1" w:rsidRPr="00343FFB">
        <w:rPr>
          <w:b/>
          <w:bCs/>
        </w:rPr>
        <w:t>/online/</w:t>
      </w:r>
      <w:r w:rsidR="00343FFB" w:rsidRPr="00343FFB">
        <w:rPr>
          <w:b/>
          <w:bCs/>
        </w:rPr>
        <w:t>MS word</w:t>
      </w:r>
      <w:r w:rsidRPr="00343FFB">
        <w:rPr>
          <w:b/>
          <w:bCs/>
        </w:rPr>
        <w:t>)</w:t>
      </w:r>
    </w:p>
    <w:p w14:paraId="41F83FA8" w14:textId="77777777" w:rsidR="00805410" w:rsidRPr="008B65E6" w:rsidRDefault="00805410" w:rsidP="00805410">
      <w:pPr>
        <w:pStyle w:val="DisclaimerText"/>
        <w:framePr w:wrap="around"/>
        <w:rPr>
          <w:rFonts w:ascii="Arial Bold" w:hAnsi="Arial Bold"/>
        </w:rPr>
      </w:pPr>
      <w:r w:rsidRPr="008B65E6">
        <w:rPr>
          <w:rFonts w:ascii="Arial Bold" w:hAnsi="Arial Bold"/>
        </w:rPr>
        <w:t>Disclaimer</w:t>
      </w:r>
    </w:p>
    <w:p w14:paraId="6BAEEA6E" w14:textId="77777777" w:rsidR="00805410" w:rsidRPr="00113CFE" w:rsidRDefault="00805410" w:rsidP="00805410">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06470C1" w14:textId="77777777" w:rsidR="00805410" w:rsidRPr="008B65E6" w:rsidRDefault="00805410" w:rsidP="00805410">
      <w:pPr>
        <w:pStyle w:val="DisclaimerText12pt"/>
        <w:framePr w:wrap="around"/>
        <w:rPr>
          <w:rFonts w:ascii="Arial Bold" w:hAnsi="Arial Bold"/>
        </w:rPr>
      </w:pPr>
      <w:r w:rsidRPr="008B65E6">
        <w:rPr>
          <w:rFonts w:ascii="Arial Bold" w:hAnsi="Arial Bold"/>
        </w:rPr>
        <w:t>Accessibility</w:t>
      </w:r>
    </w:p>
    <w:p w14:paraId="18465A15" w14:textId="6451CB7B" w:rsidR="00805410" w:rsidRPr="00113CFE" w:rsidRDefault="00805410" w:rsidP="00805410">
      <w:pPr>
        <w:pStyle w:val="DisclaimerText12pt"/>
        <w:framePr w:wrap="around"/>
      </w:pPr>
      <w:r w:rsidRPr="00113CFE">
        <w:t xml:space="preserve">To receive this document in an alternative format, phone the Customer Service Centre on 136 186, email </w:t>
      </w:r>
      <w:hyperlink r:id="rId34" w:history="1">
        <w:r w:rsidRPr="00113CFE">
          <w:rPr>
            <w:szCs w:val="24"/>
            <w:u w:val="single"/>
          </w:rPr>
          <w:t>customer.service@delwp.vic.gov.au</w:t>
        </w:r>
      </w:hyperlink>
      <w:r w:rsidRPr="00113CFE">
        <w:t xml:space="preserve">, or contact National Relay Service on 133 677. Available at </w:t>
      </w:r>
      <w:hyperlink r:id="rId35" w:tooltip="Department of Energy, Environment and Climate Action website" w:history="1">
        <w:r w:rsidRPr="00113CFE">
          <w:rPr>
            <w:szCs w:val="24"/>
            <w:u w:val="single"/>
          </w:rPr>
          <w:t>DEECA website</w:t>
        </w:r>
      </w:hyperlink>
      <w:r w:rsidRPr="00113CFE">
        <w:t xml:space="preserve"> (www.deeca.vic.gov.au). </w:t>
      </w:r>
      <w:bookmarkEnd w:id="4"/>
    </w:p>
    <w:p w14:paraId="6653F138" w14:textId="3A9B10D0" w:rsidR="00FC6567" w:rsidRPr="006614E4" w:rsidRDefault="00FC6567"/>
    <w:sectPr w:rsidR="00FC6567" w:rsidRPr="006614E4" w:rsidSect="00524B58">
      <w:headerReference w:type="default" r:id="rId36"/>
      <w:footerReference w:type="even" r:id="rId37"/>
      <w:footerReference w:type="default" r:id="rId38"/>
      <w:headerReference w:type="first" r:id="rId39"/>
      <w:footerReference w:type="first" r:id="rId40"/>
      <w:type w:val="continuous"/>
      <w:pgSz w:w="11907" w:h="16839" w:code="9"/>
      <w:pgMar w:top="1418" w:right="851" w:bottom="992" w:left="851" w:header="284"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85554" w14:textId="77777777" w:rsidR="00566B0F" w:rsidRDefault="00566B0F" w:rsidP="00CD157B">
      <w:pPr>
        <w:pStyle w:val="NoSpacing"/>
      </w:pPr>
    </w:p>
    <w:p w14:paraId="7D8E5A58" w14:textId="77777777" w:rsidR="00566B0F" w:rsidRDefault="00566B0F"/>
  </w:endnote>
  <w:endnote w:type="continuationSeparator" w:id="0">
    <w:p w14:paraId="27893F5B" w14:textId="77777777" w:rsidR="00566B0F" w:rsidRDefault="00566B0F" w:rsidP="00CD157B">
      <w:pPr>
        <w:pStyle w:val="NoSpacing"/>
      </w:pPr>
    </w:p>
    <w:p w14:paraId="57504273" w14:textId="77777777" w:rsidR="00566B0F" w:rsidRDefault="00566B0F"/>
  </w:endnote>
  <w:endnote w:type="continuationNotice" w:id="1">
    <w:p w14:paraId="7B3E176D" w14:textId="77777777" w:rsidR="00566B0F" w:rsidRDefault="00566B0F" w:rsidP="00CD157B">
      <w:pPr>
        <w:pStyle w:val="NoSpacing"/>
      </w:pPr>
    </w:p>
    <w:p w14:paraId="1815AB68" w14:textId="77777777" w:rsidR="00566B0F" w:rsidRDefault="00566B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655348B7" w14:textId="77777777" w:rsidTr="004B55BC">
      <w:trPr>
        <w:trHeight w:val="397"/>
      </w:trPr>
      <w:tc>
        <w:tcPr>
          <w:tcW w:w="340" w:type="dxa"/>
        </w:tcPr>
        <w:p w14:paraId="01767ADD" w14:textId="77777777" w:rsidR="00A60698" w:rsidRPr="00D55628" w:rsidRDefault="00386AF0" w:rsidP="00A60698">
          <w:pPr>
            <w:pStyle w:val="FooterEvenPageNumber"/>
            <w:framePr w:wrap="auto" w:vAnchor="margin" w:hAnchor="text" w:yAlign="inline"/>
          </w:pPr>
          <w:r>
            <w:rPr>
              <w:noProof/>
            </w:rPr>
            <mc:AlternateContent>
              <mc:Choice Requires="wps">
                <w:drawing>
                  <wp:anchor distT="0" distB="0" distL="0" distR="0" simplePos="0" relativeHeight="251658253" behindDoc="0" locked="0" layoutInCell="1" allowOverlap="1" wp14:anchorId="6736EE87" wp14:editId="41698EEE">
                    <wp:simplePos x="536028" y="10263352"/>
                    <wp:positionH relativeFrom="page">
                      <wp:align>center</wp:align>
                    </wp:positionH>
                    <wp:positionV relativeFrom="page">
                      <wp:align>bottom</wp:align>
                    </wp:positionV>
                    <wp:extent cx="443865" cy="443865"/>
                    <wp:effectExtent l="0" t="0" r="1270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BCA4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6EE87" id="_x0000_t202" coordsize="21600,21600" o:spt="202" path="m,l,21600r21600,l21600,xe">
                    <v:stroke joinstyle="miter"/>
                    <v:path gradientshapeok="t" o:connecttype="rect"/>
                  </v:shapetype>
                  <v:shape id="Text Box 31" o:spid="_x0000_s1027"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CBBCA4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sdt>
          <w:sdtPr>
            <w:alias w:val="Insert title here"/>
            <w:tag w:val="Insert title here"/>
            <w:id w:val="708614476"/>
            <w:temporary/>
            <w:showingPlcHdr/>
          </w:sdtPr>
          <w:sdtContent>
            <w:p w14:paraId="395417EC" w14:textId="77777777" w:rsidR="00712437" w:rsidRDefault="00712437" w:rsidP="00712437">
              <w:pPr>
                <w:pStyle w:val="FooterEven"/>
              </w:pPr>
              <w:r w:rsidRPr="0093481A">
                <w:rPr>
                  <w:rStyle w:val="PlaceholderText"/>
                </w:rPr>
                <w:t>Insert title here</w:t>
              </w:r>
            </w:p>
          </w:sdtContent>
        </w:sdt>
        <w:sdt>
          <w:sdtPr>
            <w:alias w:val="Insert subtitle here"/>
            <w:tag w:val="Insert subtitle here"/>
            <w:id w:val="1569462724"/>
            <w:temporary/>
            <w:showingPlcHdr/>
          </w:sdtPr>
          <w:sdtContent>
            <w:p w14:paraId="6A2695F2" w14:textId="77777777" w:rsidR="00A60698" w:rsidRPr="00810C40" w:rsidRDefault="00712437" w:rsidP="00712437">
              <w:pPr>
                <w:pStyle w:val="FooterEven"/>
              </w:pPr>
              <w:r w:rsidRPr="0093481A">
                <w:rPr>
                  <w:rStyle w:val="PlaceholderText"/>
                </w:rPr>
                <w:t>Insert subtitle here</w:t>
              </w:r>
            </w:p>
          </w:sdtContent>
        </w:sdt>
      </w:tc>
    </w:tr>
  </w:tbl>
  <w:p w14:paraId="47199296"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BFDCDA4" w14:textId="77777777" w:rsidTr="004B55BC">
      <w:trPr>
        <w:trHeight w:val="397"/>
      </w:trPr>
      <w:tc>
        <w:tcPr>
          <w:tcW w:w="9071" w:type="dxa"/>
        </w:tcPr>
        <w:p w14:paraId="558CE856" w14:textId="77777777" w:rsidR="00712437" w:rsidRDefault="00386AF0" w:rsidP="00712437">
          <w:pPr>
            <w:pStyle w:val="FooterOdd"/>
          </w:pPr>
          <w:r>
            <w:rPr>
              <w:noProof/>
            </w:rPr>
            <mc:AlternateContent>
              <mc:Choice Requires="wps">
                <w:drawing>
                  <wp:anchor distT="0" distB="0" distL="0" distR="0" simplePos="0" relativeHeight="251658254" behindDoc="0" locked="0" layoutInCell="1" allowOverlap="1" wp14:anchorId="099D0ACB" wp14:editId="68B3C86A">
                    <wp:simplePos x="1040524" y="10263352"/>
                    <wp:positionH relativeFrom="page">
                      <wp:align>center</wp:align>
                    </wp:positionH>
                    <wp:positionV relativeFrom="page">
                      <wp:align>bottom</wp:align>
                    </wp:positionV>
                    <wp:extent cx="443865" cy="443865"/>
                    <wp:effectExtent l="0" t="0" r="63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8E861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9D0ACB" id="_x0000_t202" coordsize="21600,21600" o:spt="202" path="m,l,21600r21600,l21600,xe">
                    <v:stroke joinstyle="miter"/>
                    <v:path gradientshapeok="t" o:connecttype="rect"/>
                  </v:shapetype>
                  <v:shape id="Text Box 40" o:spid="_x0000_s1028"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8E861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sdt>
            <w:sdtPr>
              <w:alias w:val="Insert title here"/>
              <w:tag w:val="Insert title here"/>
              <w:id w:val="-873618546"/>
              <w:temporary/>
              <w:showingPlcHdr/>
            </w:sdtPr>
            <w:sdtContent>
              <w:r w:rsidR="00712437" w:rsidRPr="0093481A">
                <w:rPr>
                  <w:rStyle w:val="PlaceholderText"/>
                </w:rPr>
                <w:t>Insert title here</w:t>
              </w:r>
            </w:sdtContent>
          </w:sdt>
        </w:p>
        <w:sdt>
          <w:sdtPr>
            <w:alias w:val="Insert subtitle here"/>
            <w:tag w:val="Insert subtitle here"/>
            <w:id w:val="-634798151"/>
            <w:temporary/>
            <w:showingPlcHdr/>
          </w:sdtPr>
          <w:sdtContent>
            <w:p w14:paraId="19BA1558" w14:textId="77777777" w:rsidR="00CD157B" w:rsidRPr="00CB1FB7" w:rsidRDefault="00712437" w:rsidP="00712437">
              <w:pPr>
                <w:pStyle w:val="FooterOdd"/>
                <w:rPr>
                  <w:b/>
                </w:rPr>
              </w:pPr>
              <w:r w:rsidRPr="0093481A">
                <w:rPr>
                  <w:rStyle w:val="PlaceholderText"/>
                </w:rPr>
                <w:t>Insert subtitle here</w:t>
              </w:r>
            </w:p>
          </w:sdtContent>
        </w:sdt>
      </w:tc>
      <w:tc>
        <w:tcPr>
          <w:tcW w:w="340" w:type="dxa"/>
        </w:tcPr>
        <w:p w14:paraId="12D18C3D"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2C6B903"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DA797" w14:textId="77777777" w:rsidR="00712437" w:rsidRDefault="00386AF0">
    <w:pPr>
      <w:pStyle w:val="Footer"/>
    </w:pPr>
    <w:r>
      <w:rPr>
        <w:noProof/>
      </w:rPr>
      <mc:AlternateContent>
        <mc:Choice Requires="wps">
          <w:drawing>
            <wp:anchor distT="0" distB="0" distL="0" distR="0" simplePos="0" relativeHeight="251658252" behindDoc="0" locked="0" layoutInCell="1" allowOverlap="1" wp14:anchorId="541C6CF6" wp14:editId="618D0D21">
              <wp:simplePos x="536028" y="10389476"/>
              <wp:positionH relativeFrom="page">
                <wp:align>center</wp:align>
              </wp:positionH>
              <wp:positionV relativeFrom="page">
                <wp:align>bottom</wp:align>
              </wp:positionV>
              <wp:extent cx="443865" cy="443865"/>
              <wp:effectExtent l="0" t="0" r="635"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4302C3"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C6CF6" id="_x0000_t202" coordsize="21600,21600" o:spt="202" path="m,l,21600r21600,l21600,xe">
              <v:stroke joinstyle="miter"/>
              <v:path gradientshapeok="t" o:connecttype="rect"/>
            </v:shapetype>
            <v:shape id="Text Box 27" o:spid="_x0000_s1029"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24302C3"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8AAF9" w14:textId="77777777" w:rsidR="00386AF0" w:rsidRDefault="00386AF0">
    <w:pPr>
      <w:pStyle w:val="Footer"/>
    </w:pPr>
    <w:r>
      <w:rPr>
        <w:noProof/>
      </w:rPr>
      <mc:AlternateContent>
        <mc:Choice Requires="wps">
          <w:drawing>
            <wp:anchor distT="0" distB="0" distL="0" distR="0" simplePos="0" relativeHeight="251658256" behindDoc="0" locked="0" layoutInCell="1" allowOverlap="1" wp14:anchorId="62FC2049" wp14:editId="7D6F6928">
              <wp:simplePos x="536028" y="10389476"/>
              <wp:positionH relativeFrom="page">
                <wp:align>center</wp:align>
              </wp:positionH>
              <wp:positionV relativeFrom="page">
                <wp:align>bottom</wp:align>
              </wp:positionV>
              <wp:extent cx="443865" cy="443865"/>
              <wp:effectExtent l="0" t="0" r="635" b="0"/>
              <wp:wrapNone/>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004F8"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C2049" id="_x0000_t202" coordsize="21600,21600" o:spt="202" path="m,l,21600r21600,l21600,xe">
              <v:stroke joinstyle="miter"/>
              <v:path gradientshapeok="t" o:connecttype="rect"/>
            </v:shapetype>
            <v:shape id="Text Box 43" o:spid="_x0000_s1030"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21004F8"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D2222" w:rsidRPr="00810C40" w14:paraId="7A195A16" w14:textId="77777777" w:rsidTr="004B55BC">
      <w:trPr>
        <w:trHeight w:val="397"/>
      </w:trPr>
      <w:tc>
        <w:tcPr>
          <w:tcW w:w="340" w:type="dxa"/>
        </w:tcPr>
        <w:p w14:paraId="0B6FA69F" w14:textId="77777777" w:rsidR="006D2222" w:rsidRPr="00D55628" w:rsidRDefault="006D2222" w:rsidP="006D222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B015DC3" w14:textId="32199F00" w:rsidR="006D2222" w:rsidRDefault="00506B6E" w:rsidP="006D2222">
          <w:pPr>
            <w:pStyle w:val="FooterEven"/>
          </w:pPr>
          <w:r>
            <w:t>100 Neighbourhood Batteries Program</w:t>
          </w:r>
        </w:p>
        <w:p w14:paraId="236BD00D" w14:textId="360A0E49" w:rsidR="008F0650" w:rsidRPr="008F0650" w:rsidRDefault="00A720CD" w:rsidP="008F0650">
          <w:pPr>
            <w:pStyle w:val="Footer"/>
          </w:pPr>
          <w:r>
            <w:t xml:space="preserve">Round 2 </w:t>
          </w:r>
          <w:r w:rsidR="00BC64C6">
            <w:t xml:space="preserve">- </w:t>
          </w:r>
          <w:r w:rsidR="00506B6E">
            <w:t>Stream 3 ‘Delivering energy resilience’</w:t>
          </w:r>
        </w:p>
      </w:tc>
    </w:tr>
  </w:tbl>
  <w:p w14:paraId="64142C4F" w14:textId="77777777" w:rsidR="00386AF0" w:rsidRDefault="00386AF0">
    <w:pPr>
      <w:pStyle w:val="Footer"/>
    </w:pPr>
    <w:r>
      <w:rPr>
        <w:noProof/>
      </w:rPr>
      <mc:AlternateContent>
        <mc:Choice Requires="wps">
          <w:drawing>
            <wp:anchor distT="0" distB="0" distL="0" distR="0" simplePos="0" relativeHeight="251658257" behindDoc="0" locked="0" layoutInCell="1" allowOverlap="1" wp14:anchorId="36221F2A" wp14:editId="56125D02">
              <wp:simplePos x="536028" y="10389476"/>
              <wp:positionH relativeFrom="page">
                <wp:align>center</wp:align>
              </wp:positionH>
              <wp:positionV relativeFrom="page">
                <wp:align>bottom</wp:align>
              </wp:positionV>
              <wp:extent cx="443865" cy="443865"/>
              <wp:effectExtent l="0" t="0" r="635" b="0"/>
              <wp:wrapNone/>
              <wp:docPr id="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5BA24C"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221F2A" id="_x0000_t202" coordsize="21600,21600" o:spt="202" path="m,l,21600r21600,l21600,xe">
              <v:stroke joinstyle="miter"/>
              <v:path gradientshapeok="t" o:connecttype="rect"/>
            </v:shapetype>
            <v:shape id="Text Box 45" o:spid="_x0000_s1031"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605BA24C"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59E93" w14:textId="77777777" w:rsidR="00386AF0" w:rsidRDefault="00386AF0">
    <w:pPr>
      <w:pStyle w:val="Footer"/>
    </w:pPr>
    <w:r>
      <w:rPr>
        <w:noProof/>
      </w:rPr>
      <mc:AlternateContent>
        <mc:Choice Requires="wps">
          <w:drawing>
            <wp:anchor distT="0" distB="0" distL="0" distR="0" simplePos="0" relativeHeight="251658255" behindDoc="0" locked="0" layoutInCell="1" allowOverlap="1" wp14:anchorId="1986EBE6" wp14:editId="681485AF">
              <wp:simplePos x="635" y="635"/>
              <wp:positionH relativeFrom="page">
                <wp:align>center</wp:align>
              </wp:positionH>
              <wp:positionV relativeFrom="page">
                <wp:align>bottom</wp:align>
              </wp:positionV>
              <wp:extent cx="443865" cy="443865"/>
              <wp:effectExtent l="0" t="0" r="63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4F9F6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6EBE6" id="_x0000_t202" coordsize="21600,21600" o:spt="202" path="m,l,21600r21600,l21600,xe">
              <v:stroke joinstyle="miter"/>
              <v:path gradientshapeok="t" o:connecttype="rect"/>
            </v:shapetype>
            <v:shape id="Text Box 42" o:spid="_x0000_s1032"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94F9F6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53F3A" w14:textId="77777777" w:rsidR="00566B0F" w:rsidRPr="0056073C" w:rsidRDefault="00566B0F" w:rsidP="005D764F">
      <w:pPr>
        <w:pStyle w:val="FootnoteSeparator"/>
      </w:pPr>
    </w:p>
    <w:p w14:paraId="1E5753FD" w14:textId="77777777" w:rsidR="00566B0F" w:rsidRDefault="00566B0F"/>
  </w:footnote>
  <w:footnote w:type="continuationSeparator" w:id="0">
    <w:p w14:paraId="374AD6A6" w14:textId="77777777" w:rsidR="00566B0F" w:rsidRPr="00CA30B7" w:rsidRDefault="00566B0F" w:rsidP="006D5A90">
      <w:pPr>
        <w:rPr>
          <w:lang w:val="en-US"/>
        </w:rPr>
      </w:pPr>
      <w:r w:rsidRPr="00CA30B7">
        <w:rPr>
          <w:lang w:val="en-US"/>
        </w:rPr>
        <w:t>_______</w:t>
      </w:r>
    </w:p>
    <w:p w14:paraId="4D197B4A" w14:textId="77777777" w:rsidR="00566B0F" w:rsidRDefault="00566B0F"/>
  </w:footnote>
  <w:footnote w:type="continuationNotice" w:id="1">
    <w:p w14:paraId="20AF9256" w14:textId="77777777" w:rsidR="00566B0F" w:rsidRDefault="00566B0F" w:rsidP="006D5A90"/>
    <w:p w14:paraId="0A8DA4D8" w14:textId="77777777" w:rsidR="00566B0F" w:rsidRDefault="00566B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43A4D"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DC1B2A1" wp14:editId="7AEE8381">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B2D886B">
            <v:shape id="Hdr_Element6"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72ce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E74A173">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2B37F4D5" wp14:editId="1CB86AB8">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6B636BF">
            <v:shape id="Hdr_Element1"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03B996F6">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69E2D86D" wp14:editId="3E95C7A8">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2B3D1B7">
            <v:shape id="Hdr_Element4"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3B60A551">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13194DC1" wp14:editId="4CC890CC">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E84A996">
            <v:shape id="Hdr_Element5"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6B87987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4567B7FA" wp14:editId="3709D1C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6745172">
            <v:shape id="Hdr_Element2"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ea7200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5DE040ED">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EC29977" wp14:editId="5A862499">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6C5B4EF">
            <v:shape id="Hdr_Element3"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129AE33E">
              <v:path arrowok="t"/>
              <w10:wrap anchorx="page" anchory="page"/>
              <w10:anchorlock/>
            </v:shape>
          </w:pict>
        </mc:Fallback>
      </mc:AlternateContent>
    </w:r>
  </w:p>
  <w:p w14:paraId="1C1D7717"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593C1177" w14:paraId="08558AA2" w14:textId="77777777" w:rsidTr="593C1177">
      <w:trPr>
        <w:trHeight w:val="300"/>
      </w:trPr>
      <w:tc>
        <w:tcPr>
          <w:tcW w:w="3400" w:type="dxa"/>
        </w:tcPr>
        <w:p w14:paraId="2B7A8BB3" w14:textId="45E194CE" w:rsidR="593C1177" w:rsidRDefault="593C1177" w:rsidP="593C1177">
          <w:pPr>
            <w:pStyle w:val="Header"/>
            <w:ind w:left="-115"/>
          </w:pPr>
        </w:p>
      </w:tc>
      <w:tc>
        <w:tcPr>
          <w:tcW w:w="3400" w:type="dxa"/>
        </w:tcPr>
        <w:p w14:paraId="2070CF7C" w14:textId="3A66E485" w:rsidR="593C1177" w:rsidRDefault="593C1177" w:rsidP="593C1177">
          <w:pPr>
            <w:pStyle w:val="Header"/>
            <w:jc w:val="center"/>
          </w:pPr>
        </w:p>
      </w:tc>
      <w:tc>
        <w:tcPr>
          <w:tcW w:w="3400" w:type="dxa"/>
        </w:tcPr>
        <w:p w14:paraId="00E85716" w14:textId="26EFF62D" w:rsidR="593C1177" w:rsidRDefault="593C1177" w:rsidP="593C1177">
          <w:pPr>
            <w:pStyle w:val="Header"/>
            <w:ind w:right="-115"/>
            <w:jc w:val="right"/>
          </w:pPr>
        </w:p>
      </w:tc>
    </w:tr>
  </w:tbl>
  <w:p w14:paraId="34C5EDD9" w14:textId="5044AD37" w:rsidR="593C1177" w:rsidRDefault="593C1177" w:rsidP="593C1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593C1177" w14:paraId="6BB20F0A" w14:textId="77777777" w:rsidTr="593C1177">
      <w:trPr>
        <w:trHeight w:val="300"/>
      </w:trPr>
      <w:tc>
        <w:tcPr>
          <w:tcW w:w="3400" w:type="dxa"/>
        </w:tcPr>
        <w:p w14:paraId="1F859695" w14:textId="0CD6B7F2" w:rsidR="593C1177" w:rsidRDefault="593C1177" w:rsidP="593C1177">
          <w:pPr>
            <w:pStyle w:val="Header"/>
            <w:ind w:left="-115"/>
          </w:pPr>
        </w:p>
      </w:tc>
      <w:tc>
        <w:tcPr>
          <w:tcW w:w="3400" w:type="dxa"/>
        </w:tcPr>
        <w:p w14:paraId="3F324128" w14:textId="46EB75BC" w:rsidR="593C1177" w:rsidRDefault="593C1177" w:rsidP="593C1177">
          <w:pPr>
            <w:pStyle w:val="Header"/>
            <w:jc w:val="center"/>
          </w:pPr>
        </w:p>
      </w:tc>
      <w:tc>
        <w:tcPr>
          <w:tcW w:w="3400" w:type="dxa"/>
        </w:tcPr>
        <w:p w14:paraId="1C3C0570" w14:textId="01E39AFF" w:rsidR="593C1177" w:rsidRDefault="593C1177" w:rsidP="593C1177">
          <w:pPr>
            <w:pStyle w:val="Header"/>
            <w:ind w:right="-115"/>
            <w:jc w:val="right"/>
          </w:pPr>
        </w:p>
      </w:tc>
    </w:tr>
  </w:tbl>
  <w:p w14:paraId="7BCCD2AF" w14:textId="0A65A3B9" w:rsidR="593C1177" w:rsidRDefault="593C1177" w:rsidP="593C11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B6EE0"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B3D9D2D" wp14:editId="05C3C0A9">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74FED6E">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72ce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60F0F22">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1C2C9DE" wp14:editId="68C72582">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071BCBA">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5710B600">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AF6E097" wp14:editId="2C12DE11">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C97B0E8">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310229A">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6ADE0A84" wp14:editId="634649B6">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A36ADCB">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3680E9E1">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1A86AA5B" wp14:editId="3B42135D">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4204D2D7">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ea7200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01638093">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70EDBA5D" wp14:editId="6B136AFB">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4793520B">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78ABFF47">
              <v:path arrowok="t"/>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593C1177" w14:paraId="7A74B4BD" w14:textId="77777777" w:rsidTr="593C1177">
      <w:trPr>
        <w:trHeight w:val="300"/>
      </w:trPr>
      <w:tc>
        <w:tcPr>
          <w:tcW w:w="3400" w:type="dxa"/>
        </w:tcPr>
        <w:p w14:paraId="08FE98B9" w14:textId="16AA55C9" w:rsidR="593C1177" w:rsidRDefault="593C1177" w:rsidP="593C1177">
          <w:pPr>
            <w:pStyle w:val="Header"/>
            <w:ind w:left="-115"/>
          </w:pPr>
        </w:p>
      </w:tc>
      <w:tc>
        <w:tcPr>
          <w:tcW w:w="3400" w:type="dxa"/>
        </w:tcPr>
        <w:p w14:paraId="2D28751F" w14:textId="60CB81F4" w:rsidR="593C1177" w:rsidRDefault="593C1177" w:rsidP="593C1177">
          <w:pPr>
            <w:pStyle w:val="Header"/>
            <w:jc w:val="center"/>
          </w:pPr>
        </w:p>
      </w:tc>
      <w:tc>
        <w:tcPr>
          <w:tcW w:w="3400" w:type="dxa"/>
        </w:tcPr>
        <w:p w14:paraId="3824C7AC" w14:textId="721C668E" w:rsidR="593C1177" w:rsidRDefault="593C1177" w:rsidP="593C1177">
          <w:pPr>
            <w:pStyle w:val="Header"/>
            <w:ind w:right="-115"/>
            <w:jc w:val="right"/>
          </w:pPr>
        </w:p>
      </w:tc>
    </w:tr>
  </w:tbl>
  <w:p w14:paraId="7D863622" w14:textId="088B49D8" w:rsidR="593C1177" w:rsidRDefault="593C1177" w:rsidP="593C11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B04D2"/>
    <w:multiLevelType w:val="hybridMultilevel"/>
    <w:tmpl w:val="253A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B459D"/>
    <w:multiLevelType w:val="hybridMultilevel"/>
    <w:tmpl w:val="B012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4166C23"/>
    <w:multiLevelType w:val="hybridMultilevel"/>
    <w:tmpl w:val="7C008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282344"/>
    <w:multiLevelType w:val="hybridMultilevel"/>
    <w:tmpl w:val="3B441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410811"/>
    <w:multiLevelType w:val="hybridMultilevel"/>
    <w:tmpl w:val="4AFAC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0C01245"/>
    <w:multiLevelType w:val="hybridMultilevel"/>
    <w:tmpl w:val="4E269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418AC"/>
    <w:multiLevelType w:val="hybridMultilevel"/>
    <w:tmpl w:val="AA9A6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BE87C71"/>
    <w:multiLevelType w:val="hybridMultilevel"/>
    <w:tmpl w:val="83F6F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AF5283"/>
    <w:multiLevelType w:val="hybridMultilevel"/>
    <w:tmpl w:val="81A4D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8C7DF5"/>
    <w:multiLevelType w:val="hybridMultilevel"/>
    <w:tmpl w:val="E964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3487341"/>
    <w:multiLevelType w:val="hybridMultilevel"/>
    <w:tmpl w:val="8C5C3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B677AC8"/>
    <w:multiLevelType w:val="hybridMultilevel"/>
    <w:tmpl w:val="54A48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67D453B"/>
    <w:multiLevelType w:val="hybridMultilevel"/>
    <w:tmpl w:val="55D6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661A89"/>
    <w:multiLevelType w:val="hybridMultilevel"/>
    <w:tmpl w:val="5088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104FD0"/>
    <w:multiLevelType w:val="hybridMultilevel"/>
    <w:tmpl w:val="7220A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663C63FD"/>
    <w:multiLevelType w:val="hybridMultilevel"/>
    <w:tmpl w:val="636A7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E7BAF5"/>
    <w:multiLevelType w:val="hybridMultilevel"/>
    <w:tmpl w:val="FFFFFFFF"/>
    <w:lvl w:ilvl="0" w:tplc="0DA844A4">
      <w:start w:val="1"/>
      <w:numFmt w:val="bullet"/>
      <w:lvlText w:val="·"/>
      <w:lvlJc w:val="left"/>
      <w:pPr>
        <w:ind w:left="720" w:hanging="360"/>
      </w:pPr>
      <w:rPr>
        <w:rFonts w:ascii="Symbol" w:hAnsi="Symbol" w:hint="default"/>
      </w:rPr>
    </w:lvl>
    <w:lvl w:ilvl="1" w:tplc="A7308704">
      <w:start w:val="1"/>
      <w:numFmt w:val="bullet"/>
      <w:lvlText w:val="o"/>
      <w:lvlJc w:val="left"/>
      <w:pPr>
        <w:ind w:left="1440" w:hanging="360"/>
      </w:pPr>
      <w:rPr>
        <w:rFonts w:ascii="Courier New" w:hAnsi="Courier New" w:hint="default"/>
      </w:rPr>
    </w:lvl>
    <w:lvl w:ilvl="2" w:tplc="2988BD7C">
      <w:start w:val="1"/>
      <w:numFmt w:val="bullet"/>
      <w:lvlText w:val=""/>
      <w:lvlJc w:val="left"/>
      <w:pPr>
        <w:ind w:left="2160" w:hanging="360"/>
      </w:pPr>
      <w:rPr>
        <w:rFonts w:ascii="Wingdings" w:hAnsi="Wingdings" w:hint="default"/>
      </w:rPr>
    </w:lvl>
    <w:lvl w:ilvl="3" w:tplc="C5CE0980">
      <w:start w:val="1"/>
      <w:numFmt w:val="bullet"/>
      <w:lvlText w:val=""/>
      <w:lvlJc w:val="left"/>
      <w:pPr>
        <w:ind w:left="2880" w:hanging="360"/>
      </w:pPr>
      <w:rPr>
        <w:rFonts w:ascii="Symbol" w:hAnsi="Symbol" w:hint="default"/>
      </w:rPr>
    </w:lvl>
    <w:lvl w:ilvl="4" w:tplc="F7DAF3FE">
      <w:start w:val="1"/>
      <w:numFmt w:val="bullet"/>
      <w:lvlText w:val="o"/>
      <w:lvlJc w:val="left"/>
      <w:pPr>
        <w:ind w:left="3600" w:hanging="360"/>
      </w:pPr>
      <w:rPr>
        <w:rFonts w:ascii="Courier New" w:hAnsi="Courier New" w:hint="default"/>
      </w:rPr>
    </w:lvl>
    <w:lvl w:ilvl="5" w:tplc="05E469EC">
      <w:start w:val="1"/>
      <w:numFmt w:val="bullet"/>
      <w:lvlText w:val=""/>
      <w:lvlJc w:val="left"/>
      <w:pPr>
        <w:ind w:left="4320" w:hanging="360"/>
      </w:pPr>
      <w:rPr>
        <w:rFonts w:ascii="Wingdings" w:hAnsi="Wingdings" w:hint="default"/>
      </w:rPr>
    </w:lvl>
    <w:lvl w:ilvl="6" w:tplc="110A2954">
      <w:start w:val="1"/>
      <w:numFmt w:val="bullet"/>
      <w:lvlText w:val=""/>
      <w:lvlJc w:val="left"/>
      <w:pPr>
        <w:ind w:left="5040" w:hanging="360"/>
      </w:pPr>
      <w:rPr>
        <w:rFonts w:ascii="Symbol" w:hAnsi="Symbol" w:hint="default"/>
      </w:rPr>
    </w:lvl>
    <w:lvl w:ilvl="7" w:tplc="EB58191E">
      <w:start w:val="1"/>
      <w:numFmt w:val="bullet"/>
      <w:lvlText w:val="o"/>
      <w:lvlJc w:val="left"/>
      <w:pPr>
        <w:ind w:left="5760" w:hanging="360"/>
      </w:pPr>
      <w:rPr>
        <w:rFonts w:ascii="Courier New" w:hAnsi="Courier New" w:hint="default"/>
      </w:rPr>
    </w:lvl>
    <w:lvl w:ilvl="8" w:tplc="E44A8B92">
      <w:start w:val="1"/>
      <w:numFmt w:val="bullet"/>
      <w:lvlText w:val=""/>
      <w:lvlJc w:val="left"/>
      <w:pPr>
        <w:ind w:left="6480" w:hanging="360"/>
      </w:pPr>
      <w:rPr>
        <w:rFonts w:ascii="Wingdings" w:hAnsi="Wingdings" w:hint="default"/>
      </w:rPr>
    </w:lvl>
  </w:abstractNum>
  <w:abstractNum w:abstractNumId="52" w15:restartNumberingAfterBreak="0">
    <w:nsid w:val="69540E3F"/>
    <w:multiLevelType w:val="hybridMultilevel"/>
    <w:tmpl w:val="60C62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DC72EDC"/>
    <w:multiLevelType w:val="hybridMultilevel"/>
    <w:tmpl w:val="B93C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65565D2"/>
    <w:multiLevelType w:val="hybridMultilevel"/>
    <w:tmpl w:val="F6722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284207"/>
    <w:multiLevelType w:val="multilevel"/>
    <w:tmpl w:val="29E6CEA2"/>
    <w:name w:val="Lst_HighlightBullets"/>
    <w:lvl w:ilvl="0">
      <w:start w:val="1"/>
      <w:numFmt w:val="bullet"/>
      <w:lvlRestart w:val="0"/>
      <w:pStyle w:val="HighlightBoxBullet"/>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5"/>
  </w:num>
  <w:num w:numId="2" w16cid:durableId="170411264">
    <w:abstractNumId w:val="46"/>
  </w:num>
  <w:num w:numId="3" w16cid:durableId="985085104">
    <w:abstractNumId w:val="12"/>
  </w:num>
  <w:num w:numId="4" w16cid:durableId="1872112631">
    <w:abstractNumId w:val="16"/>
  </w:num>
  <w:num w:numId="5" w16cid:durableId="336812815">
    <w:abstractNumId w:val="29"/>
  </w:num>
  <w:num w:numId="6" w16cid:durableId="155153463">
    <w:abstractNumId w:val="2"/>
  </w:num>
  <w:num w:numId="7" w16cid:durableId="1428236886">
    <w:abstractNumId w:val="32"/>
  </w:num>
  <w:num w:numId="8" w16cid:durableId="103154041">
    <w:abstractNumId w:val="35"/>
  </w:num>
  <w:num w:numId="9" w16cid:durableId="1308436166">
    <w:abstractNumId w:val="31"/>
  </w:num>
  <w:num w:numId="10" w16cid:durableId="1335643199">
    <w:abstractNumId w:val="44"/>
  </w:num>
  <w:num w:numId="11" w16cid:durableId="1160577431">
    <w:abstractNumId w:val="34"/>
  </w:num>
  <w:num w:numId="12" w16cid:durableId="1673139647">
    <w:abstractNumId w:val="19"/>
  </w:num>
  <w:num w:numId="13" w16cid:durableId="1742215375">
    <w:abstractNumId w:val="58"/>
  </w:num>
  <w:num w:numId="14" w16cid:durableId="664823544">
    <w:abstractNumId w:val="54"/>
  </w:num>
  <w:num w:numId="15" w16cid:durableId="423502769">
    <w:abstractNumId w:val="5"/>
  </w:num>
  <w:num w:numId="16" w16cid:durableId="343243160">
    <w:abstractNumId w:val="13"/>
  </w:num>
  <w:num w:numId="17" w16cid:durableId="1047414777">
    <w:abstractNumId w:val="50"/>
  </w:num>
  <w:num w:numId="18" w16cid:durableId="1455903178">
    <w:abstractNumId w:val="1"/>
  </w:num>
  <w:num w:numId="19" w16cid:durableId="1355500504">
    <w:abstractNumId w:val="43"/>
  </w:num>
  <w:num w:numId="20" w16cid:durableId="1575360614">
    <w:abstractNumId w:val="30"/>
  </w:num>
  <w:num w:numId="21" w16cid:durableId="1140266397">
    <w:abstractNumId w:val="53"/>
  </w:num>
  <w:num w:numId="22" w16cid:durableId="283734346">
    <w:abstractNumId w:val="4"/>
  </w:num>
  <w:num w:numId="23" w16cid:durableId="1450587520">
    <w:abstractNumId w:val="27"/>
  </w:num>
  <w:num w:numId="24" w16cid:durableId="1991711593">
    <w:abstractNumId w:val="33"/>
  </w:num>
  <w:num w:numId="25" w16cid:durableId="1638222683">
    <w:abstractNumId w:val="14"/>
  </w:num>
  <w:num w:numId="26" w16cid:durableId="685448006">
    <w:abstractNumId w:val="0"/>
  </w:num>
  <w:num w:numId="27" w16cid:durableId="584653393">
    <w:abstractNumId w:val="39"/>
  </w:num>
  <w:num w:numId="28" w16cid:durableId="1040015389">
    <w:abstractNumId w:val="6"/>
  </w:num>
  <w:num w:numId="29" w16cid:durableId="528682070">
    <w:abstractNumId w:val="52"/>
  </w:num>
  <w:num w:numId="30" w16cid:durableId="917666170">
    <w:abstractNumId w:val="51"/>
  </w:num>
  <w:num w:numId="31" w16cid:durableId="63993745">
    <w:abstractNumId w:val="25"/>
  </w:num>
  <w:num w:numId="32" w16cid:durableId="1492941373">
    <w:abstractNumId w:val="26"/>
  </w:num>
  <w:num w:numId="33" w16cid:durableId="336271466">
    <w:abstractNumId w:val="38"/>
  </w:num>
  <w:num w:numId="34" w16cid:durableId="1964536715">
    <w:abstractNumId w:val="5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57B44"/>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07C80"/>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A37"/>
    <w:rsid w:val="00017E78"/>
    <w:rsid w:val="0001A92C"/>
    <w:rsid w:val="000200A9"/>
    <w:rsid w:val="00020166"/>
    <w:rsid w:val="00020425"/>
    <w:rsid w:val="0002048A"/>
    <w:rsid w:val="00020A83"/>
    <w:rsid w:val="00020D21"/>
    <w:rsid w:val="00022FC9"/>
    <w:rsid w:val="0002313E"/>
    <w:rsid w:val="00023619"/>
    <w:rsid w:val="00023D67"/>
    <w:rsid w:val="00024DE5"/>
    <w:rsid w:val="00024F9A"/>
    <w:rsid w:val="0002586C"/>
    <w:rsid w:val="000265EA"/>
    <w:rsid w:val="00026DA1"/>
    <w:rsid w:val="00026DC2"/>
    <w:rsid w:val="00026F6C"/>
    <w:rsid w:val="000273C5"/>
    <w:rsid w:val="00030105"/>
    <w:rsid w:val="00030A38"/>
    <w:rsid w:val="00030C77"/>
    <w:rsid w:val="0003160B"/>
    <w:rsid w:val="0003300C"/>
    <w:rsid w:val="000332EC"/>
    <w:rsid w:val="000334A3"/>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2D2A"/>
    <w:rsid w:val="00043A29"/>
    <w:rsid w:val="00043F27"/>
    <w:rsid w:val="00043FEB"/>
    <w:rsid w:val="00044607"/>
    <w:rsid w:val="00044A5B"/>
    <w:rsid w:val="00045C30"/>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57B"/>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592"/>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9B4"/>
    <w:rsid w:val="00076B5B"/>
    <w:rsid w:val="00076C8C"/>
    <w:rsid w:val="00076CEC"/>
    <w:rsid w:val="000770EF"/>
    <w:rsid w:val="00077BDB"/>
    <w:rsid w:val="00077D57"/>
    <w:rsid w:val="00080082"/>
    <w:rsid w:val="000809F5"/>
    <w:rsid w:val="00080B70"/>
    <w:rsid w:val="00080E81"/>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0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13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312"/>
    <w:rsid w:val="000C5C01"/>
    <w:rsid w:val="000C620E"/>
    <w:rsid w:val="000C782D"/>
    <w:rsid w:val="000C7BB4"/>
    <w:rsid w:val="000D01DB"/>
    <w:rsid w:val="000D02C6"/>
    <w:rsid w:val="000D038D"/>
    <w:rsid w:val="000D0471"/>
    <w:rsid w:val="000D04B1"/>
    <w:rsid w:val="000D04F8"/>
    <w:rsid w:val="000D057E"/>
    <w:rsid w:val="000D081F"/>
    <w:rsid w:val="000D0BE2"/>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AA9"/>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6D96"/>
    <w:rsid w:val="000E7420"/>
    <w:rsid w:val="000E79F7"/>
    <w:rsid w:val="000E7D63"/>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2D7"/>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D58"/>
    <w:rsid w:val="00113EE7"/>
    <w:rsid w:val="0011429D"/>
    <w:rsid w:val="00114377"/>
    <w:rsid w:val="0011480F"/>
    <w:rsid w:val="00114FC3"/>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1CA5"/>
    <w:rsid w:val="001320DB"/>
    <w:rsid w:val="00132534"/>
    <w:rsid w:val="00132ECF"/>
    <w:rsid w:val="00133AE9"/>
    <w:rsid w:val="00133CEB"/>
    <w:rsid w:val="00133DA1"/>
    <w:rsid w:val="00133EF1"/>
    <w:rsid w:val="00133FBF"/>
    <w:rsid w:val="00134222"/>
    <w:rsid w:val="00134985"/>
    <w:rsid w:val="001359FC"/>
    <w:rsid w:val="00135A21"/>
    <w:rsid w:val="0013609B"/>
    <w:rsid w:val="001369F7"/>
    <w:rsid w:val="00136DBE"/>
    <w:rsid w:val="00137610"/>
    <w:rsid w:val="001378AA"/>
    <w:rsid w:val="00137A24"/>
    <w:rsid w:val="00137E68"/>
    <w:rsid w:val="00137F29"/>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7F0"/>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90"/>
    <w:rsid w:val="00161DFE"/>
    <w:rsid w:val="00162508"/>
    <w:rsid w:val="0016271B"/>
    <w:rsid w:val="00162EBC"/>
    <w:rsid w:val="0016336A"/>
    <w:rsid w:val="00163759"/>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8E"/>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74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373B"/>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F6D"/>
    <w:rsid w:val="001C40E3"/>
    <w:rsid w:val="001C4657"/>
    <w:rsid w:val="001C5162"/>
    <w:rsid w:val="001C5290"/>
    <w:rsid w:val="001C55C4"/>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4DE0"/>
    <w:rsid w:val="001D5D1A"/>
    <w:rsid w:val="001D5FC7"/>
    <w:rsid w:val="001D6139"/>
    <w:rsid w:val="001D6167"/>
    <w:rsid w:val="001D63D0"/>
    <w:rsid w:val="001D65FB"/>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7E"/>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23F"/>
    <w:rsid w:val="001F3545"/>
    <w:rsid w:val="001F35A0"/>
    <w:rsid w:val="001F3C95"/>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1D02"/>
    <w:rsid w:val="0020269C"/>
    <w:rsid w:val="0020272B"/>
    <w:rsid w:val="00202D57"/>
    <w:rsid w:val="00202F7A"/>
    <w:rsid w:val="0020352B"/>
    <w:rsid w:val="00203D4E"/>
    <w:rsid w:val="002042D5"/>
    <w:rsid w:val="002045AD"/>
    <w:rsid w:val="002047FF"/>
    <w:rsid w:val="002048EC"/>
    <w:rsid w:val="0020496E"/>
    <w:rsid w:val="00204B9C"/>
    <w:rsid w:val="00204C72"/>
    <w:rsid w:val="00204E23"/>
    <w:rsid w:val="00205B11"/>
    <w:rsid w:val="002062AB"/>
    <w:rsid w:val="002067B9"/>
    <w:rsid w:val="00206D77"/>
    <w:rsid w:val="00206E8D"/>
    <w:rsid w:val="00206F24"/>
    <w:rsid w:val="002071C2"/>
    <w:rsid w:val="00207596"/>
    <w:rsid w:val="00207B3A"/>
    <w:rsid w:val="00207E74"/>
    <w:rsid w:val="00210137"/>
    <w:rsid w:val="00210B5C"/>
    <w:rsid w:val="00210C96"/>
    <w:rsid w:val="00210D2E"/>
    <w:rsid w:val="00211075"/>
    <w:rsid w:val="00211747"/>
    <w:rsid w:val="002117DD"/>
    <w:rsid w:val="00211AC7"/>
    <w:rsid w:val="00212101"/>
    <w:rsid w:val="00213177"/>
    <w:rsid w:val="00213867"/>
    <w:rsid w:val="00213A37"/>
    <w:rsid w:val="00213B2D"/>
    <w:rsid w:val="002140D2"/>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D4F"/>
    <w:rsid w:val="00226225"/>
    <w:rsid w:val="0022661F"/>
    <w:rsid w:val="00226A73"/>
    <w:rsid w:val="00226BF6"/>
    <w:rsid w:val="00227018"/>
    <w:rsid w:val="00230259"/>
    <w:rsid w:val="00230B95"/>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037"/>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1B1"/>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0A6"/>
    <w:rsid w:val="00274185"/>
    <w:rsid w:val="002743CC"/>
    <w:rsid w:val="00274C38"/>
    <w:rsid w:val="00274DED"/>
    <w:rsid w:val="002753CD"/>
    <w:rsid w:val="00275582"/>
    <w:rsid w:val="002755F3"/>
    <w:rsid w:val="0027709F"/>
    <w:rsid w:val="0027759D"/>
    <w:rsid w:val="00277CC4"/>
    <w:rsid w:val="002800EC"/>
    <w:rsid w:val="00280868"/>
    <w:rsid w:val="002810E7"/>
    <w:rsid w:val="00281C53"/>
    <w:rsid w:val="00281F52"/>
    <w:rsid w:val="0028253E"/>
    <w:rsid w:val="002826B7"/>
    <w:rsid w:val="002829A0"/>
    <w:rsid w:val="002829B5"/>
    <w:rsid w:val="00282B59"/>
    <w:rsid w:val="00283AC7"/>
    <w:rsid w:val="00283C02"/>
    <w:rsid w:val="00283EA9"/>
    <w:rsid w:val="00283F74"/>
    <w:rsid w:val="00284456"/>
    <w:rsid w:val="00284B9E"/>
    <w:rsid w:val="00285346"/>
    <w:rsid w:val="002857D1"/>
    <w:rsid w:val="00286CD4"/>
    <w:rsid w:val="002871EA"/>
    <w:rsid w:val="00287757"/>
    <w:rsid w:val="00287881"/>
    <w:rsid w:val="00287E0B"/>
    <w:rsid w:val="002901CD"/>
    <w:rsid w:val="002902D6"/>
    <w:rsid w:val="002908BA"/>
    <w:rsid w:val="00290A59"/>
    <w:rsid w:val="00290C29"/>
    <w:rsid w:val="00290C43"/>
    <w:rsid w:val="00290CBC"/>
    <w:rsid w:val="00291105"/>
    <w:rsid w:val="00291AB8"/>
    <w:rsid w:val="00291CB7"/>
    <w:rsid w:val="00292442"/>
    <w:rsid w:val="00292951"/>
    <w:rsid w:val="002932B2"/>
    <w:rsid w:val="00294B76"/>
    <w:rsid w:val="00294BD5"/>
    <w:rsid w:val="002953E2"/>
    <w:rsid w:val="002956B8"/>
    <w:rsid w:val="0029579B"/>
    <w:rsid w:val="002958DD"/>
    <w:rsid w:val="002959D2"/>
    <w:rsid w:val="00295CE4"/>
    <w:rsid w:val="00295F38"/>
    <w:rsid w:val="00295FA2"/>
    <w:rsid w:val="002969E5"/>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27B2"/>
    <w:rsid w:val="002A2815"/>
    <w:rsid w:val="002A344D"/>
    <w:rsid w:val="002A38CE"/>
    <w:rsid w:val="002A3D3F"/>
    <w:rsid w:val="002A4E2C"/>
    <w:rsid w:val="002A4F2A"/>
    <w:rsid w:val="002A5F7A"/>
    <w:rsid w:val="002A738D"/>
    <w:rsid w:val="002A73A1"/>
    <w:rsid w:val="002A7ACA"/>
    <w:rsid w:val="002A7D81"/>
    <w:rsid w:val="002B0874"/>
    <w:rsid w:val="002B0881"/>
    <w:rsid w:val="002B0D60"/>
    <w:rsid w:val="002B0DB9"/>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4EC5"/>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691"/>
    <w:rsid w:val="002F3727"/>
    <w:rsid w:val="002F3731"/>
    <w:rsid w:val="002F41ED"/>
    <w:rsid w:val="002F4C0A"/>
    <w:rsid w:val="002F5105"/>
    <w:rsid w:val="002F5115"/>
    <w:rsid w:val="002F5718"/>
    <w:rsid w:val="002F647B"/>
    <w:rsid w:val="002F7E61"/>
    <w:rsid w:val="00300A07"/>
    <w:rsid w:val="00300DB5"/>
    <w:rsid w:val="0030113D"/>
    <w:rsid w:val="00301647"/>
    <w:rsid w:val="0030192B"/>
    <w:rsid w:val="00301B8E"/>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3F49"/>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3FFB"/>
    <w:rsid w:val="003445A2"/>
    <w:rsid w:val="00344669"/>
    <w:rsid w:val="0034494D"/>
    <w:rsid w:val="00344AB7"/>
    <w:rsid w:val="00344AF5"/>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1FB2"/>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133"/>
    <w:rsid w:val="00364559"/>
    <w:rsid w:val="00364646"/>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77BA0"/>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5A16"/>
    <w:rsid w:val="00386AF0"/>
    <w:rsid w:val="00386B09"/>
    <w:rsid w:val="00386D61"/>
    <w:rsid w:val="00387193"/>
    <w:rsid w:val="003911E0"/>
    <w:rsid w:val="003912A1"/>
    <w:rsid w:val="00391BDD"/>
    <w:rsid w:val="00392593"/>
    <w:rsid w:val="00392B47"/>
    <w:rsid w:val="00392F4B"/>
    <w:rsid w:val="00393FAA"/>
    <w:rsid w:val="0039415F"/>
    <w:rsid w:val="00394307"/>
    <w:rsid w:val="0039477E"/>
    <w:rsid w:val="003947CF"/>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209"/>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540"/>
    <w:rsid w:val="003A71CF"/>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C3D"/>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24"/>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4434"/>
    <w:rsid w:val="003C5140"/>
    <w:rsid w:val="003C5515"/>
    <w:rsid w:val="003C6914"/>
    <w:rsid w:val="003C6ECF"/>
    <w:rsid w:val="003C74E4"/>
    <w:rsid w:val="003C75D1"/>
    <w:rsid w:val="003C7903"/>
    <w:rsid w:val="003C7A8F"/>
    <w:rsid w:val="003C7BC7"/>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B63"/>
    <w:rsid w:val="003E2FEB"/>
    <w:rsid w:val="003E329B"/>
    <w:rsid w:val="003E3AD8"/>
    <w:rsid w:val="003E4313"/>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487"/>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2E"/>
    <w:rsid w:val="003F493C"/>
    <w:rsid w:val="003F5080"/>
    <w:rsid w:val="003F5238"/>
    <w:rsid w:val="003F596E"/>
    <w:rsid w:val="003F5A35"/>
    <w:rsid w:val="003F5A94"/>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203"/>
    <w:rsid w:val="00405A58"/>
    <w:rsid w:val="0040698A"/>
    <w:rsid w:val="00406BF0"/>
    <w:rsid w:val="00407034"/>
    <w:rsid w:val="0040743E"/>
    <w:rsid w:val="004075D4"/>
    <w:rsid w:val="0040777B"/>
    <w:rsid w:val="00407811"/>
    <w:rsid w:val="00407885"/>
    <w:rsid w:val="004100F3"/>
    <w:rsid w:val="00410659"/>
    <w:rsid w:val="0041162D"/>
    <w:rsid w:val="00411642"/>
    <w:rsid w:val="00412A85"/>
    <w:rsid w:val="00413AAE"/>
    <w:rsid w:val="00414C7D"/>
    <w:rsid w:val="00414F4F"/>
    <w:rsid w:val="004150FB"/>
    <w:rsid w:val="00415B2D"/>
    <w:rsid w:val="00415D09"/>
    <w:rsid w:val="00416026"/>
    <w:rsid w:val="00416180"/>
    <w:rsid w:val="00416661"/>
    <w:rsid w:val="00416B32"/>
    <w:rsid w:val="00416FC0"/>
    <w:rsid w:val="00417039"/>
    <w:rsid w:val="00417333"/>
    <w:rsid w:val="004178B0"/>
    <w:rsid w:val="00417917"/>
    <w:rsid w:val="00417BBD"/>
    <w:rsid w:val="00417EBE"/>
    <w:rsid w:val="00420898"/>
    <w:rsid w:val="00420921"/>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87"/>
    <w:rsid w:val="004342DF"/>
    <w:rsid w:val="004343B1"/>
    <w:rsid w:val="0043446C"/>
    <w:rsid w:val="00434A81"/>
    <w:rsid w:val="0043557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2DDE"/>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4B6C"/>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016"/>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7A4"/>
    <w:rsid w:val="004927C2"/>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37A"/>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5BC"/>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26E"/>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0B6"/>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568"/>
    <w:rsid w:val="004E062C"/>
    <w:rsid w:val="004E08E2"/>
    <w:rsid w:val="004E0E3E"/>
    <w:rsid w:val="004E1A15"/>
    <w:rsid w:val="004E1CE0"/>
    <w:rsid w:val="004E22A8"/>
    <w:rsid w:val="004E236D"/>
    <w:rsid w:val="004E283A"/>
    <w:rsid w:val="004E2E7E"/>
    <w:rsid w:val="004E3F1F"/>
    <w:rsid w:val="004E43BC"/>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592"/>
    <w:rsid w:val="004F1C43"/>
    <w:rsid w:val="004F22E4"/>
    <w:rsid w:val="004F28B3"/>
    <w:rsid w:val="004F2B70"/>
    <w:rsid w:val="004F34DC"/>
    <w:rsid w:val="004F44A9"/>
    <w:rsid w:val="004F5359"/>
    <w:rsid w:val="004F5773"/>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465"/>
    <w:rsid w:val="00502F94"/>
    <w:rsid w:val="005038D0"/>
    <w:rsid w:val="00503CC8"/>
    <w:rsid w:val="00503F05"/>
    <w:rsid w:val="00504037"/>
    <w:rsid w:val="005040D3"/>
    <w:rsid w:val="005047D7"/>
    <w:rsid w:val="00505D82"/>
    <w:rsid w:val="00505E4F"/>
    <w:rsid w:val="00506906"/>
    <w:rsid w:val="00506B38"/>
    <w:rsid w:val="00506B6E"/>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663"/>
    <w:rsid w:val="005217FD"/>
    <w:rsid w:val="00522745"/>
    <w:rsid w:val="00522CAE"/>
    <w:rsid w:val="00522D70"/>
    <w:rsid w:val="00522FB7"/>
    <w:rsid w:val="00523430"/>
    <w:rsid w:val="00523560"/>
    <w:rsid w:val="0052368B"/>
    <w:rsid w:val="0052383B"/>
    <w:rsid w:val="005238DE"/>
    <w:rsid w:val="00524213"/>
    <w:rsid w:val="005249A0"/>
    <w:rsid w:val="00524B58"/>
    <w:rsid w:val="00524EFB"/>
    <w:rsid w:val="00525264"/>
    <w:rsid w:val="005254C7"/>
    <w:rsid w:val="00525647"/>
    <w:rsid w:val="00525739"/>
    <w:rsid w:val="0052662E"/>
    <w:rsid w:val="00526635"/>
    <w:rsid w:val="005269A1"/>
    <w:rsid w:val="00526FB4"/>
    <w:rsid w:val="00527469"/>
    <w:rsid w:val="00527C7F"/>
    <w:rsid w:val="00530721"/>
    <w:rsid w:val="00531095"/>
    <w:rsid w:val="005310D1"/>
    <w:rsid w:val="0053113A"/>
    <w:rsid w:val="005314EF"/>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287"/>
    <w:rsid w:val="0053703D"/>
    <w:rsid w:val="005370D3"/>
    <w:rsid w:val="00537114"/>
    <w:rsid w:val="00537C89"/>
    <w:rsid w:val="00537ED0"/>
    <w:rsid w:val="00540422"/>
    <w:rsid w:val="00541204"/>
    <w:rsid w:val="00541713"/>
    <w:rsid w:val="005418EF"/>
    <w:rsid w:val="00541BB2"/>
    <w:rsid w:val="00541EC9"/>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8AD"/>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B0F"/>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1DC"/>
    <w:rsid w:val="005822D3"/>
    <w:rsid w:val="00582406"/>
    <w:rsid w:val="005824BF"/>
    <w:rsid w:val="00582ADA"/>
    <w:rsid w:val="00582B69"/>
    <w:rsid w:val="00582F97"/>
    <w:rsid w:val="005839D3"/>
    <w:rsid w:val="00583B63"/>
    <w:rsid w:val="005841FC"/>
    <w:rsid w:val="005843D3"/>
    <w:rsid w:val="005848D0"/>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83D"/>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30E"/>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825"/>
    <w:rsid w:val="005B3936"/>
    <w:rsid w:val="005B4923"/>
    <w:rsid w:val="005B533B"/>
    <w:rsid w:val="005B587B"/>
    <w:rsid w:val="005B5DA0"/>
    <w:rsid w:val="005B65AD"/>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4E6F"/>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4D1"/>
    <w:rsid w:val="005D5F39"/>
    <w:rsid w:val="005D65AD"/>
    <w:rsid w:val="005D6763"/>
    <w:rsid w:val="005D72DA"/>
    <w:rsid w:val="005D73FF"/>
    <w:rsid w:val="005D764F"/>
    <w:rsid w:val="005D7F05"/>
    <w:rsid w:val="005E0EAB"/>
    <w:rsid w:val="005E1CC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478"/>
    <w:rsid w:val="00610636"/>
    <w:rsid w:val="00610957"/>
    <w:rsid w:val="00610BF4"/>
    <w:rsid w:val="0061110C"/>
    <w:rsid w:val="0061158B"/>
    <w:rsid w:val="00611624"/>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1072"/>
    <w:rsid w:val="00622CE8"/>
    <w:rsid w:val="00622D8F"/>
    <w:rsid w:val="00622E29"/>
    <w:rsid w:val="00623492"/>
    <w:rsid w:val="00623786"/>
    <w:rsid w:val="00624360"/>
    <w:rsid w:val="0062488E"/>
    <w:rsid w:val="006249F2"/>
    <w:rsid w:val="0062553A"/>
    <w:rsid w:val="0062575A"/>
    <w:rsid w:val="00625EF4"/>
    <w:rsid w:val="00626215"/>
    <w:rsid w:val="00626654"/>
    <w:rsid w:val="00627DAE"/>
    <w:rsid w:val="00627F94"/>
    <w:rsid w:val="00630C13"/>
    <w:rsid w:val="006310C1"/>
    <w:rsid w:val="00631A27"/>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36F2"/>
    <w:rsid w:val="00644A84"/>
    <w:rsid w:val="00644C01"/>
    <w:rsid w:val="00644F09"/>
    <w:rsid w:val="006451D0"/>
    <w:rsid w:val="006452A9"/>
    <w:rsid w:val="006453EB"/>
    <w:rsid w:val="00647093"/>
    <w:rsid w:val="00647149"/>
    <w:rsid w:val="006471EC"/>
    <w:rsid w:val="006473C2"/>
    <w:rsid w:val="00647F32"/>
    <w:rsid w:val="006502C2"/>
    <w:rsid w:val="00650535"/>
    <w:rsid w:val="00650851"/>
    <w:rsid w:val="00650AEC"/>
    <w:rsid w:val="00650F8A"/>
    <w:rsid w:val="006510E4"/>
    <w:rsid w:val="00651ADC"/>
    <w:rsid w:val="00651B19"/>
    <w:rsid w:val="00651D28"/>
    <w:rsid w:val="0065203B"/>
    <w:rsid w:val="00652B82"/>
    <w:rsid w:val="006534E7"/>
    <w:rsid w:val="00654108"/>
    <w:rsid w:val="006549E1"/>
    <w:rsid w:val="00654BFF"/>
    <w:rsid w:val="00654C22"/>
    <w:rsid w:val="00654F36"/>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427"/>
    <w:rsid w:val="00670CCC"/>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A31"/>
    <w:rsid w:val="006A5BE5"/>
    <w:rsid w:val="006A60EE"/>
    <w:rsid w:val="006A60F2"/>
    <w:rsid w:val="006A69CB"/>
    <w:rsid w:val="006A71FE"/>
    <w:rsid w:val="006A741E"/>
    <w:rsid w:val="006A7F85"/>
    <w:rsid w:val="006B00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11C"/>
    <w:rsid w:val="006C44D4"/>
    <w:rsid w:val="006C4E89"/>
    <w:rsid w:val="006C520D"/>
    <w:rsid w:val="006C5CAE"/>
    <w:rsid w:val="006C5FC0"/>
    <w:rsid w:val="006C60BE"/>
    <w:rsid w:val="006C67B9"/>
    <w:rsid w:val="006C6A9B"/>
    <w:rsid w:val="006C6F24"/>
    <w:rsid w:val="006C7559"/>
    <w:rsid w:val="006C778A"/>
    <w:rsid w:val="006C7D04"/>
    <w:rsid w:val="006C7F3C"/>
    <w:rsid w:val="006D08B0"/>
    <w:rsid w:val="006D08FE"/>
    <w:rsid w:val="006D0C0F"/>
    <w:rsid w:val="006D1319"/>
    <w:rsid w:val="006D147C"/>
    <w:rsid w:val="006D1D76"/>
    <w:rsid w:val="006D1D98"/>
    <w:rsid w:val="006D1FB4"/>
    <w:rsid w:val="006D2222"/>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5A53"/>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3ECE"/>
    <w:rsid w:val="00704737"/>
    <w:rsid w:val="00704C1B"/>
    <w:rsid w:val="007059EA"/>
    <w:rsid w:val="00705C2C"/>
    <w:rsid w:val="00705D34"/>
    <w:rsid w:val="00706311"/>
    <w:rsid w:val="00706362"/>
    <w:rsid w:val="0070638A"/>
    <w:rsid w:val="007066EA"/>
    <w:rsid w:val="00706D92"/>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532"/>
    <w:rsid w:val="00714CDC"/>
    <w:rsid w:val="00714E62"/>
    <w:rsid w:val="00714EAB"/>
    <w:rsid w:val="0071540E"/>
    <w:rsid w:val="00715639"/>
    <w:rsid w:val="0071564C"/>
    <w:rsid w:val="0071573F"/>
    <w:rsid w:val="00715A41"/>
    <w:rsid w:val="00716741"/>
    <w:rsid w:val="00716BBE"/>
    <w:rsid w:val="00717478"/>
    <w:rsid w:val="0071774E"/>
    <w:rsid w:val="007200F0"/>
    <w:rsid w:val="00720717"/>
    <w:rsid w:val="007209A3"/>
    <w:rsid w:val="007215EB"/>
    <w:rsid w:val="007216BB"/>
    <w:rsid w:val="00722328"/>
    <w:rsid w:val="00722ACD"/>
    <w:rsid w:val="007245FB"/>
    <w:rsid w:val="0072483E"/>
    <w:rsid w:val="00724CD7"/>
    <w:rsid w:val="00724E16"/>
    <w:rsid w:val="00724E6E"/>
    <w:rsid w:val="00725614"/>
    <w:rsid w:val="007257E3"/>
    <w:rsid w:val="00726003"/>
    <w:rsid w:val="00726E3E"/>
    <w:rsid w:val="007272EE"/>
    <w:rsid w:val="007272F6"/>
    <w:rsid w:val="0072740E"/>
    <w:rsid w:val="0072752B"/>
    <w:rsid w:val="00727575"/>
    <w:rsid w:val="00727A07"/>
    <w:rsid w:val="00727D64"/>
    <w:rsid w:val="00727F09"/>
    <w:rsid w:val="007304AA"/>
    <w:rsid w:val="0073108A"/>
    <w:rsid w:val="00731937"/>
    <w:rsid w:val="00732030"/>
    <w:rsid w:val="00732288"/>
    <w:rsid w:val="00732488"/>
    <w:rsid w:val="007325D6"/>
    <w:rsid w:val="007327A7"/>
    <w:rsid w:val="00732AD8"/>
    <w:rsid w:val="00734E3B"/>
    <w:rsid w:val="007359D0"/>
    <w:rsid w:val="00735EAB"/>
    <w:rsid w:val="0073663C"/>
    <w:rsid w:val="0073689E"/>
    <w:rsid w:val="00737F14"/>
    <w:rsid w:val="00740175"/>
    <w:rsid w:val="0074082D"/>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47856"/>
    <w:rsid w:val="007503C3"/>
    <w:rsid w:val="00750C1C"/>
    <w:rsid w:val="0075101B"/>
    <w:rsid w:val="00751028"/>
    <w:rsid w:val="007510EB"/>
    <w:rsid w:val="007511DC"/>
    <w:rsid w:val="00751412"/>
    <w:rsid w:val="00751956"/>
    <w:rsid w:val="007519A9"/>
    <w:rsid w:val="007527C2"/>
    <w:rsid w:val="0075327D"/>
    <w:rsid w:val="00753629"/>
    <w:rsid w:val="00753CBF"/>
    <w:rsid w:val="00753E3C"/>
    <w:rsid w:val="00754396"/>
    <w:rsid w:val="007547D9"/>
    <w:rsid w:val="00754973"/>
    <w:rsid w:val="00755AE5"/>
    <w:rsid w:val="00756084"/>
    <w:rsid w:val="00756302"/>
    <w:rsid w:val="0075649A"/>
    <w:rsid w:val="007565FE"/>
    <w:rsid w:val="00756864"/>
    <w:rsid w:val="00756F61"/>
    <w:rsid w:val="007570AD"/>
    <w:rsid w:val="007577B1"/>
    <w:rsid w:val="00757B44"/>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C4E"/>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757"/>
    <w:rsid w:val="00780E83"/>
    <w:rsid w:val="00780FC0"/>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340"/>
    <w:rsid w:val="007A53F3"/>
    <w:rsid w:val="007A559C"/>
    <w:rsid w:val="007A55C4"/>
    <w:rsid w:val="007A56AC"/>
    <w:rsid w:val="007A6721"/>
    <w:rsid w:val="007A69E1"/>
    <w:rsid w:val="007A6F5D"/>
    <w:rsid w:val="007A74BE"/>
    <w:rsid w:val="007B02E3"/>
    <w:rsid w:val="007B0AAB"/>
    <w:rsid w:val="007B1032"/>
    <w:rsid w:val="007B13A4"/>
    <w:rsid w:val="007B2048"/>
    <w:rsid w:val="007B2CDF"/>
    <w:rsid w:val="007B37D2"/>
    <w:rsid w:val="007B39E2"/>
    <w:rsid w:val="007B3CEB"/>
    <w:rsid w:val="007B3DAC"/>
    <w:rsid w:val="007B3EC0"/>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27A"/>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BE0"/>
    <w:rsid w:val="007D7CDA"/>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865"/>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2ADB"/>
    <w:rsid w:val="0080306D"/>
    <w:rsid w:val="00803778"/>
    <w:rsid w:val="00803A54"/>
    <w:rsid w:val="00803CD7"/>
    <w:rsid w:val="008042DA"/>
    <w:rsid w:val="008043B6"/>
    <w:rsid w:val="0080479F"/>
    <w:rsid w:val="0080488F"/>
    <w:rsid w:val="00804E32"/>
    <w:rsid w:val="00805326"/>
    <w:rsid w:val="00805410"/>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5D95"/>
    <w:rsid w:val="0082621E"/>
    <w:rsid w:val="00826288"/>
    <w:rsid w:val="008263F2"/>
    <w:rsid w:val="00826B73"/>
    <w:rsid w:val="0082784D"/>
    <w:rsid w:val="00827C33"/>
    <w:rsid w:val="008303F6"/>
    <w:rsid w:val="00830A76"/>
    <w:rsid w:val="008310EA"/>
    <w:rsid w:val="0083187E"/>
    <w:rsid w:val="00831C65"/>
    <w:rsid w:val="00831CBA"/>
    <w:rsid w:val="00831E8D"/>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6ED"/>
    <w:rsid w:val="008579CB"/>
    <w:rsid w:val="0086023E"/>
    <w:rsid w:val="00860DDF"/>
    <w:rsid w:val="0086172F"/>
    <w:rsid w:val="00861A23"/>
    <w:rsid w:val="00861EA4"/>
    <w:rsid w:val="00862057"/>
    <w:rsid w:val="008624EC"/>
    <w:rsid w:val="008625C9"/>
    <w:rsid w:val="00863F9A"/>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CB2"/>
    <w:rsid w:val="00873FA6"/>
    <w:rsid w:val="00873FF8"/>
    <w:rsid w:val="008740BF"/>
    <w:rsid w:val="008744C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B83"/>
    <w:rsid w:val="00882E2A"/>
    <w:rsid w:val="008835DB"/>
    <w:rsid w:val="00883E8B"/>
    <w:rsid w:val="00884822"/>
    <w:rsid w:val="00884F60"/>
    <w:rsid w:val="008857B7"/>
    <w:rsid w:val="008862EE"/>
    <w:rsid w:val="00887033"/>
    <w:rsid w:val="0088744D"/>
    <w:rsid w:val="0088791E"/>
    <w:rsid w:val="00887CAE"/>
    <w:rsid w:val="00890263"/>
    <w:rsid w:val="00890781"/>
    <w:rsid w:val="008908C9"/>
    <w:rsid w:val="00890E56"/>
    <w:rsid w:val="008912A8"/>
    <w:rsid w:val="0089136F"/>
    <w:rsid w:val="00891D6F"/>
    <w:rsid w:val="008920BD"/>
    <w:rsid w:val="00892153"/>
    <w:rsid w:val="00893390"/>
    <w:rsid w:val="00893404"/>
    <w:rsid w:val="00894097"/>
    <w:rsid w:val="00894DB9"/>
    <w:rsid w:val="008951E1"/>
    <w:rsid w:val="008957C8"/>
    <w:rsid w:val="008957CE"/>
    <w:rsid w:val="0089594C"/>
    <w:rsid w:val="008963EF"/>
    <w:rsid w:val="00896F15"/>
    <w:rsid w:val="0089732D"/>
    <w:rsid w:val="0089760C"/>
    <w:rsid w:val="008A0667"/>
    <w:rsid w:val="008A0727"/>
    <w:rsid w:val="008A0940"/>
    <w:rsid w:val="008A17BE"/>
    <w:rsid w:val="008A17C5"/>
    <w:rsid w:val="008A19B9"/>
    <w:rsid w:val="008A1E1F"/>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B14"/>
    <w:rsid w:val="008B3E1B"/>
    <w:rsid w:val="008B4899"/>
    <w:rsid w:val="008B4DF1"/>
    <w:rsid w:val="008B634B"/>
    <w:rsid w:val="008B6764"/>
    <w:rsid w:val="008B6856"/>
    <w:rsid w:val="008B6FE3"/>
    <w:rsid w:val="008B769A"/>
    <w:rsid w:val="008B789E"/>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0DD1"/>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442"/>
    <w:rsid w:val="008E051A"/>
    <w:rsid w:val="008E05B3"/>
    <w:rsid w:val="008E0899"/>
    <w:rsid w:val="008E0AAD"/>
    <w:rsid w:val="008E14C9"/>
    <w:rsid w:val="008E1714"/>
    <w:rsid w:val="008E1A05"/>
    <w:rsid w:val="008E1A5F"/>
    <w:rsid w:val="008E29FF"/>
    <w:rsid w:val="008E2EFF"/>
    <w:rsid w:val="008E2F56"/>
    <w:rsid w:val="008E3326"/>
    <w:rsid w:val="008E3B77"/>
    <w:rsid w:val="008E3C92"/>
    <w:rsid w:val="008E3CC9"/>
    <w:rsid w:val="008E3D24"/>
    <w:rsid w:val="008E40BF"/>
    <w:rsid w:val="008E4978"/>
    <w:rsid w:val="008E4B5F"/>
    <w:rsid w:val="008E4BCA"/>
    <w:rsid w:val="008E4DF5"/>
    <w:rsid w:val="008E4F7E"/>
    <w:rsid w:val="008E6512"/>
    <w:rsid w:val="008E6956"/>
    <w:rsid w:val="008E7175"/>
    <w:rsid w:val="008E7E66"/>
    <w:rsid w:val="008F02F8"/>
    <w:rsid w:val="008F0650"/>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8E4"/>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305"/>
    <w:rsid w:val="00932457"/>
    <w:rsid w:val="00932545"/>
    <w:rsid w:val="00932715"/>
    <w:rsid w:val="0093292E"/>
    <w:rsid w:val="009337AC"/>
    <w:rsid w:val="0093393D"/>
    <w:rsid w:val="00933DB9"/>
    <w:rsid w:val="00934249"/>
    <w:rsid w:val="00934EA1"/>
    <w:rsid w:val="00934F00"/>
    <w:rsid w:val="009356DE"/>
    <w:rsid w:val="00935A3E"/>
    <w:rsid w:val="00936145"/>
    <w:rsid w:val="009361E2"/>
    <w:rsid w:val="00936AC0"/>
    <w:rsid w:val="00937ADF"/>
    <w:rsid w:val="00937BCF"/>
    <w:rsid w:val="00940626"/>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974"/>
    <w:rsid w:val="00945CD2"/>
    <w:rsid w:val="00945D93"/>
    <w:rsid w:val="00945EB7"/>
    <w:rsid w:val="00946416"/>
    <w:rsid w:val="009464C8"/>
    <w:rsid w:val="0094658C"/>
    <w:rsid w:val="0094698A"/>
    <w:rsid w:val="00947363"/>
    <w:rsid w:val="0094798C"/>
    <w:rsid w:val="0095024D"/>
    <w:rsid w:val="00950442"/>
    <w:rsid w:val="009507FC"/>
    <w:rsid w:val="00951D00"/>
    <w:rsid w:val="00952061"/>
    <w:rsid w:val="009526EA"/>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3D9F"/>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67F8A"/>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6C94"/>
    <w:rsid w:val="009978B7"/>
    <w:rsid w:val="009979D5"/>
    <w:rsid w:val="009A083C"/>
    <w:rsid w:val="009A144F"/>
    <w:rsid w:val="009A1F4F"/>
    <w:rsid w:val="009A2865"/>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E58"/>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A25"/>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7E1"/>
    <w:rsid w:val="009E5920"/>
    <w:rsid w:val="009E606F"/>
    <w:rsid w:val="009E6553"/>
    <w:rsid w:val="009E6F06"/>
    <w:rsid w:val="009E7348"/>
    <w:rsid w:val="009E783F"/>
    <w:rsid w:val="009E7A4A"/>
    <w:rsid w:val="009F090D"/>
    <w:rsid w:val="009F0C6B"/>
    <w:rsid w:val="009F139F"/>
    <w:rsid w:val="009F190F"/>
    <w:rsid w:val="009F19D5"/>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2C75"/>
    <w:rsid w:val="00A037E2"/>
    <w:rsid w:val="00A03886"/>
    <w:rsid w:val="00A059B5"/>
    <w:rsid w:val="00A05B0B"/>
    <w:rsid w:val="00A06056"/>
    <w:rsid w:val="00A0688C"/>
    <w:rsid w:val="00A07CED"/>
    <w:rsid w:val="00A1024D"/>
    <w:rsid w:val="00A10499"/>
    <w:rsid w:val="00A1198A"/>
    <w:rsid w:val="00A11B9B"/>
    <w:rsid w:val="00A120F3"/>
    <w:rsid w:val="00A12E40"/>
    <w:rsid w:val="00A13BA1"/>
    <w:rsid w:val="00A1473C"/>
    <w:rsid w:val="00A14905"/>
    <w:rsid w:val="00A1573D"/>
    <w:rsid w:val="00A1582B"/>
    <w:rsid w:val="00A158EC"/>
    <w:rsid w:val="00A158FD"/>
    <w:rsid w:val="00A1606D"/>
    <w:rsid w:val="00A163FA"/>
    <w:rsid w:val="00A1661A"/>
    <w:rsid w:val="00A16C33"/>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302"/>
    <w:rsid w:val="00A246B1"/>
    <w:rsid w:val="00A253AD"/>
    <w:rsid w:val="00A2568B"/>
    <w:rsid w:val="00A26057"/>
    <w:rsid w:val="00A26235"/>
    <w:rsid w:val="00A26585"/>
    <w:rsid w:val="00A27277"/>
    <w:rsid w:val="00A272A7"/>
    <w:rsid w:val="00A272F9"/>
    <w:rsid w:val="00A279CE"/>
    <w:rsid w:val="00A27E94"/>
    <w:rsid w:val="00A30342"/>
    <w:rsid w:val="00A30443"/>
    <w:rsid w:val="00A30C5B"/>
    <w:rsid w:val="00A30EE8"/>
    <w:rsid w:val="00A31CDD"/>
    <w:rsid w:val="00A31D90"/>
    <w:rsid w:val="00A32329"/>
    <w:rsid w:val="00A32440"/>
    <w:rsid w:val="00A3273D"/>
    <w:rsid w:val="00A32C09"/>
    <w:rsid w:val="00A33305"/>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0C0E"/>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646"/>
    <w:rsid w:val="00A70AE6"/>
    <w:rsid w:val="00A70F76"/>
    <w:rsid w:val="00A7116B"/>
    <w:rsid w:val="00A7176B"/>
    <w:rsid w:val="00A71D1D"/>
    <w:rsid w:val="00A720C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6D2F"/>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7E6"/>
    <w:rsid w:val="00A86F0E"/>
    <w:rsid w:val="00A878F9"/>
    <w:rsid w:val="00A87D1B"/>
    <w:rsid w:val="00A90568"/>
    <w:rsid w:val="00A91763"/>
    <w:rsid w:val="00A9194C"/>
    <w:rsid w:val="00A91D05"/>
    <w:rsid w:val="00A93280"/>
    <w:rsid w:val="00A932FE"/>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8A2"/>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856"/>
    <w:rsid w:val="00AC1C83"/>
    <w:rsid w:val="00AC1DB1"/>
    <w:rsid w:val="00AC2338"/>
    <w:rsid w:val="00AC262E"/>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BE2"/>
    <w:rsid w:val="00AE324B"/>
    <w:rsid w:val="00AE3D93"/>
    <w:rsid w:val="00AE3F13"/>
    <w:rsid w:val="00AE4ABE"/>
    <w:rsid w:val="00AE4D23"/>
    <w:rsid w:val="00AE5749"/>
    <w:rsid w:val="00AE599C"/>
    <w:rsid w:val="00AE5BE7"/>
    <w:rsid w:val="00AE5FD3"/>
    <w:rsid w:val="00AE64AC"/>
    <w:rsid w:val="00AE6AE3"/>
    <w:rsid w:val="00AE6FD4"/>
    <w:rsid w:val="00AE6FDF"/>
    <w:rsid w:val="00AE7077"/>
    <w:rsid w:val="00AE70ED"/>
    <w:rsid w:val="00AE74DF"/>
    <w:rsid w:val="00AE752E"/>
    <w:rsid w:val="00AF020E"/>
    <w:rsid w:val="00AF139C"/>
    <w:rsid w:val="00AF1E3A"/>
    <w:rsid w:val="00AF1F43"/>
    <w:rsid w:val="00AF239D"/>
    <w:rsid w:val="00AF28CA"/>
    <w:rsid w:val="00AF3062"/>
    <w:rsid w:val="00AF3D25"/>
    <w:rsid w:val="00AF50FF"/>
    <w:rsid w:val="00AF533B"/>
    <w:rsid w:val="00AF5AB8"/>
    <w:rsid w:val="00AF5E22"/>
    <w:rsid w:val="00AF5F7A"/>
    <w:rsid w:val="00AF6A4A"/>
    <w:rsid w:val="00AF77F6"/>
    <w:rsid w:val="00AF7961"/>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55CB"/>
    <w:rsid w:val="00B25D32"/>
    <w:rsid w:val="00B263B3"/>
    <w:rsid w:val="00B26540"/>
    <w:rsid w:val="00B269AD"/>
    <w:rsid w:val="00B26D2C"/>
    <w:rsid w:val="00B26F9C"/>
    <w:rsid w:val="00B27393"/>
    <w:rsid w:val="00B27A82"/>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9A7"/>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90F"/>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BAC"/>
    <w:rsid w:val="00B70CF9"/>
    <w:rsid w:val="00B71257"/>
    <w:rsid w:val="00B712E4"/>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B79"/>
    <w:rsid w:val="00B85CCA"/>
    <w:rsid w:val="00B85D6C"/>
    <w:rsid w:val="00B85E1F"/>
    <w:rsid w:val="00B868FE"/>
    <w:rsid w:val="00B876E2"/>
    <w:rsid w:val="00B87951"/>
    <w:rsid w:val="00B9005B"/>
    <w:rsid w:val="00B90BD0"/>
    <w:rsid w:val="00B90D6D"/>
    <w:rsid w:val="00B91320"/>
    <w:rsid w:val="00B91935"/>
    <w:rsid w:val="00B9201D"/>
    <w:rsid w:val="00B92352"/>
    <w:rsid w:val="00B92973"/>
    <w:rsid w:val="00B92CD8"/>
    <w:rsid w:val="00B931B7"/>
    <w:rsid w:val="00B93B66"/>
    <w:rsid w:val="00B93DAB"/>
    <w:rsid w:val="00B93EFE"/>
    <w:rsid w:val="00B9424E"/>
    <w:rsid w:val="00B9428F"/>
    <w:rsid w:val="00B943E8"/>
    <w:rsid w:val="00B94771"/>
    <w:rsid w:val="00B949C5"/>
    <w:rsid w:val="00B94B88"/>
    <w:rsid w:val="00B94E96"/>
    <w:rsid w:val="00B95411"/>
    <w:rsid w:val="00B959CC"/>
    <w:rsid w:val="00B965AE"/>
    <w:rsid w:val="00B96973"/>
    <w:rsid w:val="00B96B79"/>
    <w:rsid w:val="00B97757"/>
    <w:rsid w:val="00B977DF"/>
    <w:rsid w:val="00BA0A1E"/>
    <w:rsid w:val="00BA104E"/>
    <w:rsid w:val="00BA1296"/>
    <w:rsid w:val="00BA1355"/>
    <w:rsid w:val="00BA1746"/>
    <w:rsid w:val="00BA179F"/>
    <w:rsid w:val="00BA17D0"/>
    <w:rsid w:val="00BA1F90"/>
    <w:rsid w:val="00BA2006"/>
    <w:rsid w:val="00BA2314"/>
    <w:rsid w:val="00BA2466"/>
    <w:rsid w:val="00BA2645"/>
    <w:rsid w:val="00BA2708"/>
    <w:rsid w:val="00BA4C75"/>
    <w:rsid w:val="00BA4ED5"/>
    <w:rsid w:val="00BA5B65"/>
    <w:rsid w:val="00BA5B6C"/>
    <w:rsid w:val="00BA5C74"/>
    <w:rsid w:val="00BA64BE"/>
    <w:rsid w:val="00BA6E77"/>
    <w:rsid w:val="00BA7064"/>
    <w:rsid w:val="00BA77B4"/>
    <w:rsid w:val="00BA7B37"/>
    <w:rsid w:val="00BB1B2F"/>
    <w:rsid w:val="00BB1F66"/>
    <w:rsid w:val="00BB2BE3"/>
    <w:rsid w:val="00BB30CA"/>
    <w:rsid w:val="00BB31AC"/>
    <w:rsid w:val="00BB322B"/>
    <w:rsid w:val="00BB3A2F"/>
    <w:rsid w:val="00BB3D32"/>
    <w:rsid w:val="00BB4FFE"/>
    <w:rsid w:val="00BB5C55"/>
    <w:rsid w:val="00BB69D1"/>
    <w:rsid w:val="00BB6C59"/>
    <w:rsid w:val="00BB6F0D"/>
    <w:rsid w:val="00BB71B8"/>
    <w:rsid w:val="00BB75D1"/>
    <w:rsid w:val="00BB7839"/>
    <w:rsid w:val="00BB784E"/>
    <w:rsid w:val="00BB7854"/>
    <w:rsid w:val="00BB78B1"/>
    <w:rsid w:val="00BB7917"/>
    <w:rsid w:val="00BB7E78"/>
    <w:rsid w:val="00BC02FD"/>
    <w:rsid w:val="00BC0ACB"/>
    <w:rsid w:val="00BC0F21"/>
    <w:rsid w:val="00BC17CA"/>
    <w:rsid w:val="00BC1B43"/>
    <w:rsid w:val="00BC2269"/>
    <w:rsid w:val="00BC230C"/>
    <w:rsid w:val="00BC272D"/>
    <w:rsid w:val="00BC2CDB"/>
    <w:rsid w:val="00BC3123"/>
    <w:rsid w:val="00BC3249"/>
    <w:rsid w:val="00BC34BB"/>
    <w:rsid w:val="00BC367E"/>
    <w:rsid w:val="00BC3A68"/>
    <w:rsid w:val="00BC529A"/>
    <w:rsid w:val="00BC5397"/>
    <w:rsid w:val="00BC53DE"/>
    <w:rsid w:val="00BC552E"/>
    <w:rsid w:val="00BC592D"/>
    <w:rsid w:val="00BC5D41"/>
    <w:rsid w:val="00BC62FE"/>
    <w:rsid w:val="00BC64C6"/>
    <w:rsid w:val="00BC6622"/>
    <w:rsid w:val="00BC674F"/>
    <w:rsid w:val="00BC69FC"/>
    <w:rsid w:val="00BC6D91"/>
    <w:rsid w:val="00BC79F3"/>
    <w:rsid w:val="00BD054B"/>
    <w:rsid w:val="00BD165F"/>
    <w:rsid w:val="00BD17E8"/>
    <w:rsid w:val="00BD1E9F"/>
    <w:rsid w:val="00BD3600"/>
    <w:rsid w:val="00BD388F"/>
    <w:rsid w:val="00BD47A8"/>
    <w:rsid w:val="00BD4E31"/>
    <w:rsid w:val="00BD66D6"/>
    <w:rsid w:val="00BD6B2F"/>
    <w:rsid w:val="00BD76DA"/>
    <w:rsid w:val="00BD79BE"/>
    <w:rsid w:val="00BD7D0F"/>
    <w:rsid w:val="00BE00B2"/>
    <w:rsid w:val="00BE0325"/>
    <w:rsid w:val="00BE056B"/>
    <w:rsid w:val="00BE0BDC"/>
    <w:rsid w:val="00BE0D93"/>
    <w:rsid w:val="00BE11DD"/>
    <w:rsid w:val="00BE14DA"/>
    <w:rsid w:val="00BE174A"/>
    <w:rsid w:val="00BE268B"/>
    <w:rsid w:val="00BE2975"/>
    <w:rsid w:val="00BE3035"/>
    <w:rsid w:val="00BE3E9B"/>
    <w:rsid w:val="00BE47D4"/>
    <w:rsid w:val="00BE489A"/>
    <w:rsid w:val="00BE584B"/>
    <w:rsid w:val="00BE5933"/>
    <w:rsid w:val="00BE5E33"/>
    <w:rsid w:val="00BE68A7"/>
    <w:rsid w:val="00BE7990"/>
    <w:rsid w:val="00BE7D49"/>
    <w:rsid w:val="00BF0652"/>
    <w:rsid w:val="00BF081E"/>
    <w:rsid w:val="00BF0B78"/>
    <w:rsid w:val="00BF0BFA"/>
    <w:rsid w:val="00BF0FE7"/>
    <w:rsid w:val="00BF1830"/>
    <w:rsid w:val="00BF2581"/>
    <w:rsid w:val="00BF29A9"/>
    <w:rsid w:val="00BF3C8D"/>
    <w:rsid w:val="00BF4168"/>
    <w:rsid w:val="00BF424D"/>
    <w:rsid w:val="00BF5416"/>
    <w:rsid w:val="00BF55FE"/>
    <w:rsid w:val="00BF56F0"/>
    <w:rsid w:val="00BF5A0E"/>
    <w:rsid w:val="00BF5E3B"/>
    <w:rsid w:val="00BF63B2"/>
    <w:rsid w:val="00BF662D"/>
    <w:rsid w:val="00BF6B7F"/>
    <w:rsid w:val="00BF71F2"/>
    <w:rsid w:val="00BF7304"/>
    <w:rsid w:val="00BF7774"/>
    <w:rsid w:val="00BF7E14"/>
    <w:rsid w:val="00C00776"/>
    <w:rsid w:val="00C00AAC"/>
    <w:rsid w:val="00C00CB4"/>
    <w:rsid w:val="00C01BCA"/>
    <w:rsid w:val="00C023EF"/>
    <w:rsid w:val="00C02F28"/>
    <w:rsid w:val="00C03FCA"/>
    <w:rsid w:val="00C05C9F"/>
    <w:rsid w:val="00C05FA2"/>
    <w:rsid w:val="00C0612E"/>
    <w:rsid w:val="00C06464"/>
    <w:rsid w:val="00C067F3"/>
    <w:rsid w:val="00C06B22"/>
    <w:rsid w:val="00C06B3A"/>
    <w:rsid w:val="00C06BC3"/>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6CFF"/>
    <w:rsid w:val="00C17013"/>
    <w:rsid w:val="00C20001"/>
    <w:rsid w:val="00C2011F"/>
    <w:rsid w:val="00C20A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0D10"/>
    <w:rsid w:val="00C41448"/>
    <w:rsid w:val="00C41C5D"/>
    <w:rsid w:val="00C41E93"/>
    <w:rsid w:val="00C44908"/>
    <w:rsid w:val="00C450B6"/>
    <w:rsid w:val="00C4541E"/>
    <w:rsid w:val="00C45696"/>
    <w:rsid w:val="00C456FE"/>
    <w:rsid w:val="00C45C7E"/>
    <w:rsid w:val="00C45E20"/>
    <w:rsid w:val="00C465A0"/>
    <w:rsid w:val="00C4695B"/>
    <w:rsid w:val="00C472D4"/>
    <w:rsid w:val="00C47306"/>
    <w:rsid w:val="00C47369"/>
    <w:rsid w:val="00C4752A"/>
    <w:rsid w:val="00C47691"/>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18D"/>
    <w:rsid w:val="00C87581"/>
    <w:rsid w:val="00C8777C"/>
    <w:rsid w:val="00C87F39"/>
    <w:rsid w:val="00C900A1"/>
    <w:rsid w:val="00C90167"/>
    <w:rsid w:val="00C9067B"/>
    <w:rsid w:val="00C90987"/>
    <w:rsid w:val="00C916E2"/>
    <w:rsid w:val="00C91A42"/>
    <w:rsid w:val="00C924BB"/>
    <w:rsid w:val="00C926CD"/>
    <w:rsid w:val="00C9273D"/>
    <w:rsid w:val="00C92DA5"/>
    <w:rsid w:val="00C92E17"/>
    <w:rsid w:val="00C93A92"/>
    <w:rsid w:val="00C93F94"/>
    <w:rsid w:val="00C9400E"/>
    <w:rsid w:val="00C945F4"/>
    <w:rsid w:val="00C94844"/>
    <w:rsid w:val="00C94E85"/>
    <w:rsid w:val="00C95579"/>
    <w:rsid w:val="00C959FD"/>
    <w:rsid w:val="00C95C35"/>
    <w:rsid w:val="00C961FA"/>
    <w:rsid w:val="00C962B4"/>
    <w:rsid w:val="00C963B6"/>
    <w:rsid w:val="00C964AA"/>
    <w:rsid w:val="00C96C0F"/>
    <w:rsid w:val="00C96C4E"/>
    <w:rsid w:val="00C96FF1"/>
    <w:rsid w:val="00C971EA"/>
    <w:rsid w:val="00C97831"/>
    <w:rsid w:val="00C979EE"/>
    <w:rsid w:val="00C97A0F"/>
    <w:rsid w:val="00CA0F03"/>
    <w:rsid w:val="00CA0FD6"/>
    <w:rsid w:val="00CA1927"/>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4F2"/>
    <w:rsid w:val="00CB163A"/>
    <w:rsid w:val="00CB1761"/>
    <w:rsid w:val="00CB1891"/>
    <w:rsid w:val="00CB2F0A"/>
    <w:rsid w:val="00CB3CB4"/>
    <w:rsid w:val="00CB3F22"/>
    <w:rsid w:val="00CB4ABF"/>
    <w:rsid w:val="00CB55FF"/>
    <w:rsid w:val="00CB5926"/>
    <w:rsid w:val="00CB6E35"/>
    <w:rsid w:val="00CB79AE"/>
    <w:rsid w:val="00CC0170"/>
    <w:rsid w:val="00CC02F2"/>
    <w:rsid w:val="00CC065F"/>
    <w:rsid w:val="00CC1413"/>
    <w:rsid w:val="00CC1573"/>
    <w:rsid w:val="00CC1B2D"/>
    <w:rsid w:val="00CC2156"/>
    <w:rsid w:val="00CC2333"/>
    <w:rsid w:val="00CC2C58"/>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51F6"/>
    <w:rsid w:val="00CD5378"/>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A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4D47"/>
    <w:rsid w:val="00CF54B4"/>
    <w:rsid w:val="00CF58FE"/>
    <w:rsid w:val="00CF5D42"/>
    <w:rsid w:val="00CF5DCC"/>
    <w:rsid w:val="00CF5F17"/>
    <w:rsid w:val="00CF60B0"/>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534"/>
    <w:rsid w:val="00D22981"/>
    <w:rsid w:val="00D22E4F"/>
    <w:rsid w:val="00D2321D"/>
    <w:rsid w:val="00D2329D"/>
    <w:rsid w:val="00D23787"/>
    <w:rsid w:val="00D2412E"/>
    <w:rsid w:val="00D2427A"/>
    <w:rsid w:val="00D251FD"/>
    <w:rsid w:val="00D25287"/>
    <w:rsid w:val="00D2618B"/>
    <w:rsid w:val="00D2641C"/>
    <w:rsid w:val="00D26630"/>
    <w:rsid w:val="00D26E53"/>
    <w:rsid w:val="00D271E5"/>
    <w:rsid w:val="00D272B2"/>
    <w:rsid w:val="00D27319"/>
    <w:rsid w:val="00D30018"/>
    <w:rsid w:val="00D30268"/>
    <w:rsid w:val="00D30F2D"/>
    <w:rsid w:val="00D322E0"/>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2BC8"/>
    <w:rsid w:val="00D437EF"/>
    <w:rsid w:val="00D43D10"/>
    <w:rsid w:val="00D45815"/>
    <w:rsid w:val="00D45E0D"/>
    <w:rsid w:val="00D45FE2"/>
    <w:rsid w:val="00D46335"/>
    <w:rsid w:val="00D4671B"/>
    <w:rsid w:val="00D46A11"/>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A96"/>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8A3"/>
    <w:rsid w:val="00D739C2"/>
    <w:rsid w:val="00D741BC"/>
    <w:rsid w:val="00D74474"/>
    <w:rsid w:val="00D7477B"/>
    <w:rsid w:val="00D7487A"/>
    <w:rsid w:val="00D74AE4"/>
    <w:rsid w:val="00D7555B"/>
    <w:rsid w:val="00D756F2"/>
    <w:rsid w:val="00D763C9"/>
    <w:rsid w:val="00D76F8D"/>
    <w:rsid w:val="00D77246"/>
    <w:rsid w:val="00D778A4"/>
    <w:rsid w:val="00D800CD"/>
    <w:rsid w:val="00D801A0"/>
    <w:rsid w:val="00D80C7B"/>
    <w:rsid w:val="00D8111B"/>
    <w:rsid w:val="00D811CF"/>
    <w:rsid w:val="00D813D4"/>
    <w:rsid w:val="00D81F03"/>
    <w:rsid w:val="00D82F2A"/>
    <w:rsid w:val="00D83229"/>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1C3"/>
    <w:rsid w:val="00D92296"/>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4835"/>
    <w:rsid w:val="00DA4979"/>
    <w:rsid w:val="00DA5132"/>
    <w:rsid w:val="00DA52E4"/>
    <w:rsid w:val="00DA576A"/>
    <w:rsid w:val="00DA589A"/>
    <w:rsid w:val="00DA5BA7"/>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4E62"/>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545"/>
    <w:rsid w:val="00DD4952"/>
    <w:rsid w:val="00DD53FC"/>
    <w:rsid w:val="00DD6100"/>
    <w:rsid w:val="00DD6E56"/>
    <w:rsid w:val="00DD7311"/>
    <w:rsid w:val="00DD74BB"/>
    <w:rsid w:val="00DD791E"/>
    <w:rsid w:val="00DD7D99"/>
    <w:rsid w:val="00DD7FB2"/>
    <w:rsid w:val="00DE04B5"/>
    <w:rsid w:val="00DE0931"/>
    <w:rsid w:val="00DE0963"/>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76C"/>
    <w:rsid w:val="00DE6855"/>
    <w:rsid w:val="00DE6A15"/>
    <w:rsid w:val="00DE6CC6"/>
    <w:rsid w:val="00DE6E2B"/>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20"/>
    <w:rsid w:val="00DF3CCC"/>
    <w:rsid w:val="00DF3DD0"/>
    <w:rsid w:val="00DF404C"/>
    <w:rsid w:val="00DF495D"/>
    <w:rsid w:val="00DF4F52"/>
    <w:rsid w:val="00DF56C4"/>
    <w:rsid w:val="00DF5913"/>
    <w:rsid w:val="00DF5D8D"/>
    <w:rsid w:val="00DF5DAE"/>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7DE"/>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CA2"/>
    <w:rsid w:val="00E21E66"/>
    <w:rsid w:val="00E22302"/>
    <w:rsid w:val="00E228D8"/>
    <w:rsid w:val="00E2352F"/>
    <w:rsid w:val="00E23AE7"/>
    <w:rsid w:val="00E23AF1"/>
    <w:rsid w:val="00E245CD"/>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33D"/>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840"/>
    <w:rsid w:val="00E44D87"/>
    <w:rsid w:val="00E44F49"/>
    <w:rsid w:val="00E45866"/>
    <w:rsid w:val="00E45DDA"/>
    <w:rsid w:val="00E45FB1"/>
    <w:rsid w:val="00E4675C"/>
    <w:rsid w:val="00E468EB"/>
    <w:rsid w:val="00E46F8B"/>
    <w:rsid w:val="00E46FEF"/>
    <w:rsid w:val="00E470F3"/>
    <w:rsid w:val="00E47100"/>
    <w:rsid w:val="00E47294"/>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B5A"/>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0CF7"/>
    <w:rsid w:val="00E82548"/>
    <w:rsid w:val="00E8280C"/>
    <w:rsid w:val="00E82A2A"/>
    <w:rsid w:val="00E83330"/>
    <w:rsid w:val="00E8338B"/>
    <w:rsid w:val="00E8384D"/>
    <w:rsid w:val="00E84093"/>
    <w:rsid w:val="00E84C2A"/>
    <w:rsid w:val="00E85926"/>
    <w:rsid w:val="00E85C51"/>
    <w:rsid w:val="00E8627F"/>
    <w:rsid w:val="00E863E0"/>
    <w:rsid w:val="00E86502"/>
    <w:rsid w:val="00E870C7"/>
    <w:rsid w:val="00E879DA"/>
    <w:rsid w:val="00E87AC4"/>
    <w:rsid w:val="00E90505"/>
    <w:rsid w:val="00E909D6"/>
    <w:rsid w:val="00E91353"/>
    <w:rsid w:val="00E915C8"/>
    <w:rsid w:val="00E91E54"/>
    <w:rsid w:val="00E91F3D"/>
    <w:rsid w:val="00E91F54"/>
    <w:rsid w:val="00E92C80"/>
    <w:rsid w:val="00E92FBE"/>
    <w:rsid w:val="00E933D4"/>
    <w:rsid w:val="00E93454"/>
    <w:rsid w:val="00E93B66"/>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3AB"/>
    <w:rsid w:val="00EA2529"/>
    <w:rsid w:val="00EA329B"/>
    <w:rsid w:val="00EA3758"/>
    <w:rsid w:val="00EA408D"/>
    <w:rsid w:val="00EA4777"/>
    <w:rsid w:val="00EA5284"/>
    <w:rsid w:val="00EA619F"/>
    <w:rsid w:val="00EA6B6D"/>
    <w:rsid w:val="00EA7642"/>
    <w:rsid w:val="00EA7D39"/>
    <w:rsid w:val="00EB149F"/>
    <w:rsid w:val="00EB15A2"/>
    <w:rsid w:val="00EB1929"/>
    <w:rsid w:val="00EB1C36"/>
    <w:rsid w:val="00EB1D64"/>
    <w:rsid w:val="00EB1F8D"/>
    <w:rsid w:val="00EB2037"/>
    <w:rsid w:val="00EB2519"/>
    <w:rsid w:val="00EB2B4C"/>
    <w:rsid w:val="00EB2C1D"/>
    <w:rsid w:val="00EB33AE"/>
    <w:rsid w:val="00EB39B5"/>
    <w:rsid w:val="00EB3EFE"/>
    <w:rsid w:val="00EB46A3"/>
    <w:rsid w:val="00EB55A7"/>
    <w:rsid w:val="00EB591A"/>
    <w:rsid w:val="00EB5A3D"/>
    <w:rsid w:val="00EB5A44"/>
    <w:rsid w:val="00EB611E"/>
    <w:rsid w:val="00EB72BC"/>
    <w:rsid w:val="00EB733C"/>
    <w:rsid w:val="00EB7629"/>
    <w:rsid w:val="00EB7EF0"/>
    <w:rsid w:val="00EB7EF1"/>
    <w:rsid w:val="00EC00E5"/>
    <w:rsid w:val="00EC033D"/>
    <w:rsid w:val="00EC092D"/>
    <w:rsid w:val="00EC096C"/>
    <w:rsid w:val="00EC1827"/>
    <w:rsid w:val="00EC245D"/>
    <w:rsid w:val="00EC288D"/>
    <w:rsid w:val="00EC2893"/>
    <w:rsid w:val="00EC297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0E5"/>
    <w:rsid w:val="00ED22E0"/>
    <w:rsid w:val="00ED2CC8"/>
    <w:rsid w:val="00ED2EC2"/>
    <w:rsid w:val="00ED326C"/>
    <w:rsid w:val="00ED33A1"/>
    <w:rsid w:val="00ED35FA"/>
    <w:rsid w:val="00ED3666"/>
    <w:rsid w:val="00ED3A45"/>
    <w:rsid w:val="00ED4CF4"/>
    <w:rsid w:val="00ED513F"/>
    <w:rsid w:val="00ED5283"/>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573"/>
    <w:rsid w:val="00EE1697"/>
    <w:rsid w:val="00EE1BF3"/>
    <w:rsid w:val="00EE26F0"/>
    <w:rsid w:val="00EE300D"/>
    <w:rsid w:val="00EE3456"/>
    <w:rsid w:val="00EE3842"/>
    <w:rsid w:val="00EE47B3"/>
    <w:rsid w:val="00EE4D70"/>
    <w:rsid w:val="00EE4FF5"/>
    <w:rsid w:val="00EE521D"/>
    <w:rsid w:val="00EE59CC"/>
    <w:rsid w:val="00EE5FAA"/>
    <w:rsid w:val="00EE6450"/>
    <w:rsid w:val="00EE64AC"/>
    <w:rsid w:val="00EE6632"/>
    <w:rsid w:val="00EE6B64"/>
    <w:rsid w:val="00EE75D4"/>
    <w:rsid w:val="00EE7E53"/>
    <w:rsid w:val="00EF000C"/>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2F33"/>
    <w:rsid w:val="00F133FD"/>
    <w:rsid w:val="00F135CD"/>
    <w:rsid w:val="00F13794"/>
    <w:rsid w:val="00F142C3"/>
    <w:rsid w:val="00F14B21"/>
    <w:rsid w:val="00F14EA6"/>
    <w:rsid w:val="00F14F09"/>
    <w:rsid w:val="00F15607"/>
    <w:rsid w:val="00F1589C"/>
    <w:rsid w:val="00F15DFC"/>
    <w:rsid w:val="00F161C4"/>
    <w:rsid w:val="00F1678E"/>
    <w:rsid w:val="00F16871"/>
    <w:rsid w:val="00F16AA7"/>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1D42"/>
    <w:rsid w:val="00F32D4C"/>
    <w:rsid w:val="00F33144"/>
    <w:rsid w:val="00F3336D"/>
    <w:rsid w:val="00F33891"/>
    <w:rsid w:val="00F340C4"/>
    <w:rsid w:val="00F3456E"/>
    <w:rsid w:val="00F34BD3"/>
    <w:rsid w:val="00F35301"/>
    <w:rsid w:val="00F3542B"/>
    <w:rsid w:val="00F3573D"/>
    <w:rsid w:val="00F359B0"/>
    <w:rsid w:val="00F36343"/>
    <w:rsid w:val="00F3676B"/>
    <w:rsid w:val="00F36DBE"/>
    <w:rsid w:val="00F36EA1"/>
    <w:rsid w:val="00F3722E"/>
    <w:rsid w:val="00F37AB7"/>
    <w:rsid w:val="00F37BFA"/>
    <w:rsid w:val="00F40326"/>
    <w:rsid w:val="00F40528"/>
    <w:rsid w:val="00F41513"/>
    <w:rsid w:val="00F41AE7"/>
    <w:rsid w:val="00F42031"/>
    <w:rsid w:val="00F42092"/>
    <w:rsid w:val="00F42509"/>
    <w:rsid w:val="00F42555"/>
    <w:rsid w:val="00F4294A"/>
    <w:rsid w:val="00F42EE4"/>
    <w:rsid w:val="00F42EE8"/>
    <w:rsid w:val="00F43694"/>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D05"/>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B02"/>
    <w:rsid w:val="00F62CF9"/>
    <w:rsid w:val="00F62F9F"/>
    <w:rsid w:val="00F63420"/>
    <w:rsid w:val="00F636BD"/>
    <w:rsid w:val="00F6444D"/>
    <w:rsid w:val="00F64B49"/>
    <w:rsid w:val="00F65323"/>
    <w:rsid w:val="00F6600E"/>
    <w:rsid w:val="00F661AC"/>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4FD"/>
    <w:rsid w:val="00F85DA4"/>
    <w:rsid w:val="00F85F94"/>
    <w:rsid w:val="00F86431"/>
    <w:rsid w:val="00F86448"/>
    <w:rsid w:val="00F870D7"/>
    <w:rsid w:val="00F874AD"/>
    <w:rsid w:val="00F879A2"/>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7B5"/>
    <w:rsid w:val="00F95C7E"/>
    <w:rsid w:val="00F96043"/>
    <w:rsid w:val="00F960F4"/>
    <w:rsid w:val="00F9624B"/>
    <w:rsid w:val="00F966D2"/>
    <w:rsid w:val="00F96C8D"/>
    <w:rsid w:val="00F96DC1"/>
    <w:rsid w:val="00F979C1"/>
    <w:rsid w:val="00F97FBB"/>
    <w:rsid w:val="00FA0BE2"/>
    <w:rsid w:val="00FA10C8"/>
    <w:rsid w:val="00FA1AD8"/>
    <w:rsid w:val="00FA1DE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511"/>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7"/>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0FD3"/>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3BCF"/>
    <w:rsid w:val="00FF41F9"/>
    <w:rsid w:val="00FF4206"/>
    <w:rsid w:val="00FF42F2"/>
    <w:rsid w:val="00FF4667"/>
    <w:rsid w:val="00FF4C2D"/>
    <w:rsid w:val="00FF4D91"/>
    <w:rsid w:val="00FF4F78"/>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1AFEDEA"/>
    <w:rsid w:val="03307C8F"/>
    <w:rsid w:val="03C966AE"/>
    <w:rsid w:val="06473506"/>
    <w:rsid w:val="08BE0044"/>
    <w:rsid w:val="0A031962"/>
    <w:rsid w:val="0B1214F0"/>
    <w:rsid w:val="0C0B5E7B"/>
    <w:rsid w:val="0E661222"/>
    <w:rsid w:val="12AACA58"/>
    <w:rsid w:val="12CA7F01"/>
    <w:rsid w:val="1577C2A0"/>
    <w:rsid w:val="18741769"/>
    <w:rsid w:val="1878BFFB"/>
    <w:rsid w:val="1B03E3C6"/>
    <w:rsid w:val="1BE79CA8"/>
    <w:rsid w:val="1E68A828"/>
    <w:rsid w:val="1F9A4EEF"/>
    <w:rsid w:val="1FD50C7D"/>
    <w:rsid w:val="29984770"/>
    <w:rsid w:val="2A4F196D"/>
    <w:rsid w:val="2B93AFDE"/>
    <w:rsid w:val="2BC58968"/>
    <w:rsid w:val="2D24687E"/>
    <w:rsid w:val="312C9734"/>
    <w:rsid w:val="3FE4302F"/>
    <w:rsid w:val="47AD93D3"/>
    <w:rsid w:val="47E0032D"/>
    <w:rsid w:val="48E4EB0D"/>
    <w:rsid w:val="4A604370"/>
    <w:rsid w:val="4BEE1B09"/>
    <w:rsid w:val="51C28DD3"/>
    <w:rsid w:val="528D00FA"/>
    <w:rsid w:val="54B160CC"/>
    <w:rsid w:val="54E423B1"/>
    <w:rsid w:val="57C4F286"/>
    <w:rsid w:val="593C1177"/>
    <w:rsid w:val="59861D5C"/>
    <w:rsid w:val="59E7874D"/>
    <w:rsid w:val="5B400ADF"/>
    <w:rsid w:val="5D7A47D8"/>
    <w:rsid w:val="5FED440A"/>
    <w:rsid w:val="6160DCFA"/>
    <w:rsid w:val="6407D4A5"/>
    <w:rsid w:val="64CC09C1"/>
    <w:rsid w:val="6A2181A3"/>
    <w:rsid w:val="7C47B240"/>
    <w:rsid w:val="7FA9EA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069ED"/>
  <w15:docId w15:val="{1D0C72E6-2F83-4914-B5E4-EE34D9D1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3B63"/>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nhideWhenUsed/>
    <w:rsid w:val="0058629F"/>
  </w:style>
  <w:style w:type="character" w:customStyle="1" w:styleId="CommentTextChar">
    <w:name w:val="Comment Text Char"/>
    <w:basedOn w:val="DefaultParagraphFont"/>
    <w:link w:val="CommentText"/>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712437"/>
    <w:pPr>
      <w:framePr w:h="709" w:hRule="exact" w:wrap="around" w:vAnchor="page" w:hAnchor="page" w:x="568" w:y="15452" w:anchorLock="1"/>
      <w:spacing w:after="40" w:line="300" w:lineRule="atLeast"/>
      <w:contextualSpacing/>
    </w:pPr>
    <w:rPr>
      <w:b/>
      <w:color w:val="201547" w:themeColor="text2"/>
      <w:sz w:val="25"/>
    </w:r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aliases w:val="Recommendation,List Paragraph1,Numbered Para 1,Dot pt,No Spacing1,List Paragraph Char Char Char,Indicator Text,Bullet Points,MAIN CONTENT,List Paragraph12,F5 List Paragraph,Colorful List - Accent 13,Bulleted Paragraph,Rec para,L,CV text"/>
    <w:basedOn w:val="Normal"/>
    <w:link w:val="ListParagraphChar"/>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543E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3" w:right="283"/>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paragraph">
    <w:name w:val="paragraph"/>
    <w:basedOn w:val="Normal"/>
    <w:rsid w:val="00AF5AB8"/>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AF5AB8"/>
  </w:style>
  <w:style w:type="character" w:customStyle="1" w:styleId="eop">
    <w:name w:val="eop"/>
    <w:basedOn w:val="DefaultParagraphFont"/>
    <w:rsid w:val="00AF5AB8"/>
  </w:style>
  <w:style w:type="character" w:customStyle="1" w:styleId="ListParagraphChar">
    <w:name w:val="List Paragraph Char"/>
    <w:aliases w:val="Recommendation Char,List Paragraph1 Char,Numbered Para 1 Char,Dot pt Char,No Spacing1 Char,List Paragraph Char Char Char Char,Indicator Text Char,Bullet Points Char,MAIN CONTENT Char,List Paragraph12 Char,F5 List Paragraph Char"/>
    <w:basedOn w:val="DefaultParagraphFont"/>
    <w:link w:val="ListParagraph"/>
    <w:uiPriority w:val="34"/>
    <w:qFormat/>
    <w:rsid w:val="001C55C4"/>
  </w:style>
  <w:style w:type="character" w:styleId="Mention">
    <w:name w:val="Mention"/>
    <w:basedOn w:val="DefaultParagraphFont"/>
    <w:uiPriority w:val="99"/>
    <w:unhideWhenUsed/>
    <w:rsid w:val="007807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eader" Target="header5.xml"/><Relationship Id="rId21" Type="http://schemas.openxmlformats.org/officeDocument/2006/relationships/footer" Target="footer3.xml"/><Relationship Id="rId34" Type="http://schemas.openxmlformats.org/officeDocument/2006/relationships/hyperlink" Target="mailto:customer.service@delwp.vic.gov.au" TargetMode="External"/><Relationship Id="rId42"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energy.vic.gov.au/100-neighbourhood-batter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3.png"/><Relationship Id="rId32" Type="http://schemas.openxmlformats.org/officeDocument/2006/relationships/hyperlink" Target="http://creativecommons.org/licenses/by/4.0/"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Users/fionadurante/Downloads/deeca.vic.gov.au" TargetMode="External"/><Relationship Id="rId23" Type="http://schemas.openxmlformats.org/officeDocument/2006/relationships/image" Target="media/image2.png"/><Relationship Id="rId28" Type="http://schemas.openxmlformats.org/officeDocument/2006/relationships/image" Target="media/image7.svg"/><Relationship Id="rId36" Type="http://schemas.openxmlformats.org/officeDocument/2006/relationships/header" Target="header4.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www.deeca.vic.gov.au/" TargetMode="External"/><Relationship Id="rId43"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4.svg"/><Relationship Id="rId33" Type="http://schemas.openxmlformats.org/officeDocument/2006/relationships/hyperlink" Target="http://creativecommons.org/licenses/by/4.0/" TargetMode="External"/><Relationship Id="rId38"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Branded%20Templates%20(Non-macro)\Energy_DEECA%20Branded%20Templates%20(Non-macro)\Branded%20Templates\Energy_Factshe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96359DC3D4D489EAE1FC7028BD2BF8E"/>
        <w:category>
          <w:name w:val="General"/>
          <w:gallery w:val="placeholder"/>
        </w:category>
        <w:types>
          <w:type w:val="bbPlcHdr"/>
        </w:types>
        <w:behaviors>
          <w:behavior w:val="content"/>
        </w:behaviors>
        <w:guid w:val="{A386B06F-2360-48DC-9771-883301333D3A}"/>
      </w:docPartPr>
      <w:docPartBody>
        <w:p w:rsidR="00043A29" w:rsidRDefault="00043A29">
          <w:pPr>
            <w:pStyle w:val="196359DC3D4D489EAE1FC7028BD2BF8E"/>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9"/>
    <w:rsid w:val="00043A29"/>
    <w:rsid w:val="000F5248"/>
    <w:rsid w:val="00213A37"/>
    <w:rsid w:val="00232361"/>
    <w:rsid w:val="002B0DB9"/>
    <w:rsid w:val="003A6879"/>
    <w:rsid w:val="003B7042"/>
    <w:rsid w:val="003C74E4"/>
    <w:rsid w:val="00417917"/>
    <w:rsid w:val="00464B6C"/>
    <w:rsid w:val="004C3471"/>
    <w:rsid w:val="004F1592"/>
    <w:rsid w:val="005F658F"/>
    <w:rsid w:val="00670427"/>
    <w:rsid w:val="006F5A53"/>
    <w:rsid w:val="00760B5A"/>
    <w:rsid w:val="008832A5"/>
    <w:rsid w:val="00A867E6"/>
    <w:rsid w:val="00AF1F3F"/>
    <w:rsid w:val="00B466C5"/>
    <w:rsid w:val="00B5595E"/>
    <w:rsid w:val="00C837EE"/>
    <w:rsid w:val="00D756F2"/>
    <w:rsid w:val="00DF3C20"/>
    <w:rsid w:val="00E127DE"/>
    <w:rsid w:val="00EE1454"/>
    <w:rsid w:val="00EF6695"/>
    <w:rsid w:val="00FC5B4D"/>
    <w:rsid w:val="00FF3BC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196359DC3D4D489EAE1FC7028BD2BF8E">
    <w:name w:val="196359DC3D4D489EAE1FC7028BD2B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18465203094CA429E22C513AAB0E98A" ma:contentTypeVersion="217" ma:contentTypeDescription="For use with ECM V2 Communications External libraries. All external communications activities. Not to be used for internal communication activities." ma:contentTypeScope="" ma:versionID="911c51d5d9c251e85d6aaf5b2bb44155">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4be4a30c-7728-4542-a7c1-8a94aaffa825" xmlns:ns6="1bb1548c-4d59-47f9-b4fd-b0188a161368" targetNamespace="http://schemas.microsoft.com/office/2006/metadata/properties" ma:root="true" ma:fieldsID="bac597a37dd2c26bc85227332a44cff5" ns1:_="" ns2:_="" ns3:_="" ns4:_="" ns5:_="" ns6:_="">
    <xsd:import namespace="http://schemas.microsoft.com/sharepoint/v3"/>
    <xsd:import namespace="9fd47c19-1c4a-4d7d-b342-c10cef269344"/>
    <xsd:import namespace="a5f32de4-e402-4188-b034-e71ca7d22e54"/>
    <xsd:import namespace="4ef91aba-636c-4cd0-a0fd-c3e43486de6c"/>
    <xsd:import namespace="4be4a30c-7728-4542-a7c1-8a94aaffa825"/>
    <xsd:import namespace="1bb1548c-4d59-47f9-b4fd-b0188a16136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GenerationTime" minOccurs="0"/>
                <xsd:element ref="ns5:MediaServiceEventHashCode" minOccurs="0"/>
                <xsd:element ref="ns5:MediaLengthInSeconds" minOccurs="0"/>
                <xsd:element ref="ns5:MediaServiceSearchProperties" minOccurs="0"/>
                <xsd:element ref="ns5:lcf76f155ced4ddcb4097134ff3c332f" minOccurs="0"/>
                <xsd:element ref="ns5:MediaServiceDateTake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e4a30c-7728-4542-a7c1-8a94aaffa82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Administration and Team Meetings</TermName>
          <TermId xmlns="http://schemas.microsoft.com/office/infopath/2007/PartnerControls">eb73a0db-31d2-4867-861f-ba49b602255c</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DLCPolicyLabelClientValue xmlns="4ef91aba-636c-4cd0-a0fd-c3e43486de6c">Version {_UIVersionString}</DLCPolicyLabelClientValue>
    <Communication_Status xmlns="9fd47c19-1c4a-4d7d-b342-c10cef269344">Started</Communication_Status>
    <_dlc_DocId xmlns="a5f32de4-e402-4188-b034-e71ca7d22e54">DOCID950-176828825-230</_dlc_DocId>
    <_dlc_DocIdUrl xmlns="a5f32de4-e402-4188-b034-e71ca7d22e54">
      <Url>https://delwpvicgovau.sharepoint.com/sites/ecm_950/_layouts/15/DocIdRedir.aspx?ID=DOCID950-176828825-230</Url>
      <Description>DOCID950-176828825-230</Description>
    </_dlc_DocIdUrl>
    <DLCPolicyLabelValue xmlns="4ef91aba-636c-4cd0-a0fd-c3e43486de6c">Version 0.8</DLCPolicyLabelValue>
    <g91c59fb10974fa1a03160ad8386f0f4 xmlns="9fd47c19-1c4a-4d7d-b342-c10cef269344">
      <Terms xmlns="http://schemas.microsoft.com/office/infopath/2007/PartnerControls"/>
    </g91c59fb10974fa1a03160ad8386f0f4>
    <lcf76f155ced4ddcb4097134ff3c332f xmlns="4be4a30c-7728-4542-a7c1-8a94aaffa8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3DCC9133-2018-47DE-88B6-BBAA0CEB0007}">
  <ds:schemaRefs>
    <ds:schemaRef ds:uri="http://schemas.microsoft.com/sharepoint/events"/>
  </ds:schemaRefs>
</ds:datastoreItem>
</file>

<file path=customXml/itemProps4.xml><?xml version="1.0" encoding="utf-8"?>
<ds:datastoreItem xmlns:ds="http://schemas.openxmlformats.org/officeDocument/2006/customXml" ds:itemID="{A8248D50-DE41-4EB9-B847-BAD0814D01E9}">
  <ds:schemaRefs>
    <ds:schemaRef ds:uri="office.server.policy"/>
  </ds:schemaRefs>
</ds:datastoreItem>
</file>

<file path=customXml/itemProps5.xml><?xml version="1.0" encoding="utf-8"?>
<ds:datastoreItem xmlns:ds="http://schemas.openxmlformats.org/officeDocument/2006/customXml" ds:itemID="{DD843F55-4803-4A30-9BD6-9173BE3A9FB8}">
  <ds:schemaRefs>
    <ds:schemaRef ds:uri="Microsoft.SharePoint.Taxonomy.ContentTypeSync"/>
  </ds:schemaRefs>
</ds:datastoreItem>
</file>

<file path=customXml/itemProps6.xml><?xml version="1.0" encoding="utf-8"?>
<ds:datastoreItem xmlns:ds="http://schemas.openxmlformats.org/officeDocument/2006/customXml" ds:itemID="{CE36A3CB-385C-4258-9F96-49AA55A0E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4be4a30c-7728-4542-a7c1-8a94aaffa825"/>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4ef91aba-636c-4cd0-a0fd-c3e43486de6c"/>
    <ds:schemaRef ds:uri="a5f32de4-e402-4188-b034-e71ca7d22e54"/>
    <ds:schemaRef ds:uri="4be4a30c-7728-4542-a7c1-8a94aaffa825"/>
  </ds:schemaRefs>
</ds:datastoreItem>
</file>

<file path=docProps/app.xml><?xml version="1.0" encoding="utf-8"?>
<Properties xmlns="http://schemas.openxmlformats.org/officeDocument/2006/extended-properties" xmlns:vt="http://schemas.openxmlformats.org/officeDocument/2006/docPropsVTypes">
  <Template>Energy_Factsheet.dotx</Template>
  <TotalTime>85</TotalTime>
  <Pages>1</Pages>
  <Words>740</Words>
  <Characters>4218</Characters>
  <Application>Microsoft Office Word</Application>
  <DocSecurity>4</DocSecurity>
  <Lines>35</Lines>
  <Paragraphs>9</Paragraphs>
  <ScaleCrop>false</ScaleCrop>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Neighbourhood Batteries Program</dc:title>
  <dc:subject>Subtitle over two lines just to see how it looks subtitle over two lines to see how it looks</dc:subject>
  <dc:creator>Alesha J Younghusband (DELWP)</dc:creator>
  <cp:keywords/>
  <dc:description/>
  <cp:lastModifiedBy>Alesha J Younghusband (DEECA)</cp:lastModifiedBy>
  <cp:revision>276</cp:revision>
  <cp:lastPrinted>2022-06-14T23:14:00Z</cp:lastPrinted>
  <dcterms:created xsi:type="dcterms:W3CDTF">2024-07-30T17:15:00Z</dcterms:created>
  <dcterms:modified xsi:type="dcterms:W3CDTF">2024-08-21T22:24:00Z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0x0101009298E819CE1EBB4F8D2096B3E0F0C2910700C18465203094CA429E22C513AAB0E98A</vt:lpwstr>
  </property>
  <property fmtid="{D5CDD505-2E9C-101B-9397-08002B2CF9AE}" pid="5" name="MediaServiceImageTags">
    <vt:lpwstr/>
  </property>
  <property fmtid="{D5CDD505-2E9C-101B-9397-08002B2CF9AE}" pid="6" name="ClassificationContentMarkingFooterShapeIds">
    <vt:lpwstr>1b,1f,28,2a,2b,2d</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2023-10-25T22:24:05Z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063977de-2a18-4a6f-bfbc-fd807ad11c6a</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1;#FOUO|955eb6fc-b35a-4808-8aa5-31e514fa3f26</vt:lpwstr>
  </property>
  <property fmtid="{D5CDD505-2E9C-101B-9397-08002B2CF9AE}" pid="19" name="Security Classification">
    <vt:lpwstr>2;#Unclassified|7fa379f4-4aba-4692-ab80-7d39d3a23cf4</vt:lpwstr>
  </property>
  <property fmtid="{D5CDD505-2E9C-101B-9397-08002B2CF9AE}" pid="20" name="Records Class Comms External">
    <vt:lpwstr>14;#Administration and Team Meetings|eb73a0db-31d2-4867-861f-ba49b602255c</vt:lpwstr>
  </property>
  <property fmtid="{D5CDD505-2E9C-101B-9397-08002B2CF9AE}" pid="21" name="_dlc_DocIdItemGuid">
    <vt:lpwstr>441f688f-3d64-4499-806b-3faa4d9900d4</vt:lpwstr>
  </property>
  <property fmtid="{D5CDD505-2E9C-101B-9397-08002B2CF9AE}" pid="22" name="g91c59fb10974fa1a03160ad8386f0f4">
    <vt:lpwstr/>
  </property>
  <property fmtid="{D5CDD505-2E9C-101B-9397-08002B2CF9AE}" pid="23" name="Department Document Type">
    <vt:lpwstr/>
  </property>
  <property fmtid="{D5CDD505-2E9C-101B-9397-08002B2CF9AE}" pid="24" name="Record_x0020_Purpose">
    <vt:lpwstr/>
  </property>
  <property fmtid="{D5CDD505-2E9C-101B-9397-08002B2CF9AE}" pid="25" name="Record Purpose">
    <vt:lpwstr/>
  </property>
</Properties>
</file>