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6305998"/>
    <w:p w14:paraId="4CFAA791" w14:textId="77777777" w:rsidR="00254F12" w:rsidRPr="00862057" w:rsidRDefault="00A422E4" w:rsidP="001806EE">
      <w:pPr>
        <w:pStyle w:val="Heading1"/>
        <w:framePr w:wrap="around"/>
      </w:pPr>
      <w:sdt>
        <w:sdtPr>
          <w:alias w:val="Document Title"/>
          <w:tag w:val=""/>
          <w:id w:val="-432211567"/>
          <w:placeholder>
            <w:docPart w:val="7C3781B7DF0E447CABF297868DA7BFAA"/>
          </w:placeholder>
          <w:dataBinding w:prefixMappings="xmlns:ns0='http://purl.org/dc/elements/1.1/' xmlns:ns1='http://schemas.openxmlformats.org/package/2006/metadata/core-properties' " w:xpath="/ns1:coreProperties[1]/ns0:title[1]" w:storeItemID="{6C3C8BC8-F283-45AE-878A-BAB7291924A1}"/>
          <w:text/>
        </w:sdtPr>
        <w:sdtEndPr/>
        <w:sdtContent>
          <w:r w:rsidR="003850E5">
            <w:t>Energy Assistance Program</w:t>
          </w:r>
        </w:sdtContent>
      </w:sdt>
    </w:p>
    <w:sdt>
      <w:sdtPr>
        <w:alias w:val="Subtitle"/>
        <w:tag w:val=""/>
        <w:id w:val="328029620"/>
        <w:placeholder>
          <w:docPart w:val="9AE1ED6AC8F749F4BFB674539EE7DF4A"/>
        </w:placeholder>
        <w:dataBinding w:prefixMappings="xmlns:ns0='http://purl.org/dc/elements/1.1/' xmlns:ns1='http://schemas.openxmlformats.org/package/2006/metadata/core-properties' " w:xpath="/ns1:coreProperties[1]/ns0:subject[1]" w:storeItemID="{6C3C8BC8-F283-45AE-878A-BAB7291924A1}"/>
        <w:text/>
      </w:sdtPr>
      <w:sdtEndPr/>
      <w:sdtContent>
        <w:p w14:paraId="46FB3A6B" w14:textId="77799C16" w:rsidR="004C1F02" w:rsidRDefault="00D35BF5" w:rsidP="001806EE">
          <w:pPr>
            <w:pStyle w:val="Subtitle"/>
            <w:framePr w:wrap="around"/>
          </w:pPr>
          <w:r>
            <w:t>Summer Promotional Materials</w:t>
          </w:r>
        </w:p>
      </w:sdtContent>
    </w:sdt>
    <w:p w14:paraId="2EFD056C"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1D31FF38" wp14:editId="2218B68D">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2C3B4B64" w14:textId="13D5C2CF" w:rsidR="00665916" w:rsidRDefault="00D35BF5" w:rsidP="00D35BF5">
      <w:pPr>
        <w:pStyle w:val="Heading2"/>
        <w:sectPr w:rsidR="00665916" w:rsidSect="008C06B8">
          <w:headerReference w:type="even" r:id="rId17"/>
          <w:footerReference w:type="even" r:id="rId18"/>
          <w:footerReference w:type="default" r:id="rId19"/>
          <w:footerReference w:type="first" r:id="rId20"/>
          <w:type w:val="continuous"/>
          <w:pgSz w:w="11907" w:h="16839" w:code="9"/>
          <w:pgMar w:top="737" w:right="851" w:bottom="1701" w:left="851" w:header="284" w:footer="284" w:gutter="0"/>
          <w:cols w:space="454"/>
          <w:noEndnote/>
          <w:titlePg/>
          <w:docGrid w:linePitch="360"/>
        </w:sectPr>
      </w:pPr>
      <w:r>
        <w:br/>
        <w:t xml:space="preserve">Social Media Content </w:t>
      </w:r>
      <w:r>
        <w:br/>
      </w:r>
      <w:r w:rsidR="00677D56">
        <w:rPr>
          <w:noProof/>
        </w:rPr>
        <w:drawing>
          <wp:anchor distT="0" distB="0" distL="114300" distR="114300" simplePos="0" relativeHeight="251666430" behindDoc="0" locked="1" layoutInCell="1" allowOverlap="1" wp14:anchorId="29200356" wp14:editId="4C2CB1FD">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83840" behindDoc="0" locked="1" layoutInCell="1" allowOverlap="1" wp14:anchorId="69B51624" wp14:editId="5ACB6EA0">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67455" behindDoc="1" locked="1" layoutInCell="1" allowOverlap="1" wp14:anchorId="456A3BC0" wp14:editId="17831DF4">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9ABCA88" id="Navy" o:spid="_x0000_s1026" alt="&quot;&quot;"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81792" behindDoc="0" locked="1" layoutInCell="1" allowOverlap="1" wp14:anchorId="1C20CE05" wp14:editId="39646034">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2816" behindDoc="0" locked="1" layoutInCell="1" allowOverlap="1" wp14:anchorId="6DB3B61D" wp14:editId="4B05D25F">
            <wp:simplePos x="0" y="0"/>
            <wp:positionH relativeFrom="page">
              <wp:posOffset>6932295</wp:posOffset>
            </wp:positionH>
            <wp:positionV relativeFrom="page">
              <wp:posOffset>893445</wp:posOffset>
            </wp:positionV>
            <wp:extent cx="630000" cy="1335600"/>
            <wp:effectExtent l="0" t="0" r="0" b="0"/>
            <wp:wrapNone/>
            <wp:docPr id="20" name="Cover_Triangle_Energ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4864" behindDoc="0" locked="1" layoutInCell="1" allowOverlap="1" wp14:anchorId="1BECEE9F" wp14:editId="6EB9051B">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5888" behindDoc="0" locked="1" layoutInCell="1" allowOverlap="1" wp14:anchorId="4F3E7207" wp14:editId="29A95E05">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0768" behindDoc="0" locked="1" layoutInCell="1" allowOverlap="1" wp14:anchorId="6188B9BC" wp14:editId="7032FA4B">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79744" behindDoc="1" locked="1" layoutInCell="1" allowOverlap="1" wp14:anchorId="1E4F626C" wp14:editId="667F79DC">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76672" behindDoc="0" locked="1" layoutInCell="1" allowOverlap="1" wp14:anchorId="4372E8B4" wp14:editId="2A561DEE">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CE26AB1" id="RibbonElement2" o:spid="_x0000_s1026" alt="&quot;&quot;"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7696" behindDoc="0" locked="1" layoutInCell="1" allowOverlap="1" wp14:anchorId="44C6F373" wp14:editId="1F766144">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35EFB9D" id="RibbonElement3" o:spid="_x0000_s1026" alt="&quot;&quot;"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ea7200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8720" behindDoc="0" locked="1" layoutInCell="1" allowOverlap="1" wp14:anchorId="1B7E230E" wp14:editId="51139026">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702FF8A" id="RibbonElement4Grp" o:spid="_x0000_s1026" alt="&quot;&quot;"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2576" behindDoc="0" locked="1" layoutInCell="1" allowOverlap="1" wp14:anchorId="768DE741" wp14:editId="3CEDA691">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120EBF3" id="RibbonElement1" o:spid="_x0000_s1026" alt="&quot;&quot;"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72ce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68480" behindDoc="0" locked="1" layoutInCell="1" allowOverlap="1" wp14:anchorId="041BEF8E" wp14:editId="3EC1DD1F">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0D81919E" w14:textId="5FE72970" w:rsidR="00254F12" w:rsidRPr="00484CC4" w:rsidRDefault="00A422E4" w:rsidP="00254F12">
                              <w:pPr>
                                <w:pStyle w:val="xWebCoverPage"/>
                              </w:pPr>
                              <w:hyperlink r:id="rId30"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41BEF8E" id="Cover_Website" o:spid="_x0000_s1026" editas="canvas" alt="&quot;&quot;" style="position:absolute;margin-left:0;margin-top:776.95pt;width:179.15pt;height:65.2pt;z-index:251668480;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D81919E" w14:textId="5FE72970" w:rsidR="00254F12" w:rsidRPr="00484CC4" w:rsidRDefault="00D35BF5" w:rsidP="00254F12">
                        <w:pPr>
                          <w:pStyle w:val="xWebCoverPage"/>
                        </w:pPr>
                        <w:hyperlink r:id="rId31" w:history="1">
                          <w:r w:rsidR="00254F12" w:rsidRPr="00484CC4">
                            <w:t>deeca.vic.gov.au</w:t>
                          </w:r>
                        </w:hyperlink>
                      </w:p>
                    </w:txbxContent>
                  </v:textbox>
                </v:shape>
                <w10:wrap anchorx="page" anchory="page"/>
                <w10:anchorlock/>
              </v:group>
            </w:pict>
          </mc:Fallback>
        </mc:AlternateContent>
      </w:r>
    </w:p>
    <w:bookmarkEnd w:id="0"/>
    <w:p w14:paraId="79C8105E" w14:textId="1AB2B079" w:rsidR="00C337ED" w:rsidRPr="008C06B8" w:rsidRDefault="00C337ED" w:rsidP="00D35BF5">
      <w:pPr>
        <w:pStyle w:val="Heading3"/>
      </w:pPr>
      <w:r w:rsidRPr="004774EC">
        <w:t>S</w:t>
      </w:r>
      <w:r w:rsidR="003850E5">
        <w:t xml:space="preserve">ocial Media Tile One </w:t>
      </w:r>
    </w:p>
    <w:p w14:paraId="7ED5AC92" w14:textId="4233B373" w:rsidR="003850E5" w:rsidRDefault="00A45303" w:rsidP="007425C9">
      <w:r>
        <w:rPr>
          <w:noProof/>
        </w:rPr>
        <w:drawing>
          <wp:inline distT="0" distB="0" distL="0" distR="0" wp14:anchorId="48543D18" wp14:editId="0B649BD6">
            <wp:extent cx="5326912" cy="5326912"/>
            <wp:effectExtent l="0" t="0" r="7620" b="7620"/>
            <wp:docPr id="134341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12326" name="Picture 13434123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0126" cy="5330126"/>
                    </a:xfrm>
                    <a:prstGeom prst="rect">
                      <a:avLst/>
                    </a:prstGeom>
                  </pic:spPr>
                </pic:pic>
              </a:graphicData>
            </a:graphic>
          </wp:inline>
        </w:drawing>
      </w:r>
    </w:p>
    <w:p w14:paraId="4FEA6E32" w14:textId="6F96D605" w:rsidR="003850E5" w:rsidRPr="003850E5" w:rsidRDefault="003850E5" w:rsidP="00D35BF5">
      <w:pPr>
        <w:pStyle w:val="Heading4"/>
      </w:pPr>
      <w:r w:rsidRPr="003850E5">
        <w:t>Suggested Caption</w:t>
      </w:r>
    </w:p>
    <w:p w14:paraId="458FCB68" w14:textId="77777777" w:rsidR="0054665F" w:rsidRDefault="0054665F" w:rsidP="0054665F">
      <w:pPr>
        <w:pStyle w:val="BodyText"/>
      </w:pPr>
      <w:r w:rsidRPr="00745040">
        <w:t xml:space="preserve">As </w:t>
      </w:r>
      <w:r>
        <w:t xml:space="preserve">the </w:t>
      </w:r>
      <w:r w:rsidRPr="00745040">
        <w:t xml:space="preserve">weather </w:t>
      </w:r>
      <w:r>
        <w:t xml:space="preserve">is warming up, you’re probably thinking </w:t>
      </w:r>
      <w:r w:rsidRPr="00745040">
        <w:t xml:space="preserve">about the cost of staying cool this </w:t>
      </w:r>
      <w:r>
        <w:t>s</w:t>
      </w:r>
      <w:r w:rsidRPr="00745040">
        <w:t>ummer.</w:t>
      </w:r>
      <w:r>
        <w:t xml:space="preserve"> </w:t>
      </w:r>
    </w:p>
    <w:p w14:paraId="387B2AA6" w14:textId="7E1E686E" w:rsidR="0054665F" w:rsidRDefault="0054665F" w:rsidP="0054665F">
      <w:pPr>
        <w:pStyle w:val="BodyText"/>
      </w:pPr>
      <w:r w:rsidRPr="00745040">
        <w:lastRenderedPageBreak/>
        <w:t xml:space="preserve">If you’re having trouble keeping up with energy bills – or </w:t>
      </w:r>
      <w:r>
        <w:t>want to get ahead of your summer cooling costs</w:t>
      </w:r>
      <w:r w:rsidRPr="00745040">
        <w:t xml:space="preserve">, get help through </w:t>
      </w:r>
      <w:r w:rsidRPr="00745040" w:rsidDel="00BB4EDC">
        <w:t xml:space="preserve">the Victorian Government’s </w:t>
      </w:r>
      <w:r w:rsidRPr="00745040">
        <w:t>Energy Assistance Program.</w:t>
      </w:r>
      <w:r>
        <w:t xml:space="preserve">  </w:t>
      </w:r>
    </w:p>
    <w:p w14:paraId="1A2B1EE1" w14:textId="68200249" w:rsidR="003850E5" w:rsidRDefault="0054665F" w:rsidP="0054665F">
      <w:r>
        <w:t xml:space="preserve">Visit </w:t>
      </w:r>
      <w:hyperlink r:id="rId33" w:history="1">
        <w:r w:rsidRPr="007923E9">
          <w:rPr>
            <w:rStyle w:val="Hyperlink"/>
          </w:rPr>
          <w:t>https://www.energy.vic.gov.au/households/help-paying-your-energy-bills/energy-ass</w:t>
        </w:r>
        <w:r w:rsidRPr="007923E9">
          <w:rPr>
            <w:rStyle w:val="Hyperlink"/>
          </w:rPr>
          <w:t>i</w:t>
        </w:r>
        <w:r w:rsidRPr="007923E9">
          <w:rPr>
            <w:rStyle w:val="Hyperlink"/>
          </w:rPr>
          <w:t>stance-program</w:t>
        </w:r>
      </w:hyperlink>
      <w:r>
        <w:t xml:space="preserve"> or call 1800 161 215 to get free help to save on energy bills.</w:t>
      </w:r>
    </w:p>
    <w:p w14:paraId="1AB80DE2" w14:textId="77777777" w:rsidR="00A45303" w:rsidRDefault="00A45303" w:rsidP="00A45303">
      <w:pPr>
        <w:pStyle w:val="Heading2"/>
      </w:pPr>
    </w:p>
    <w:p w14:paraId="081C67A9" w14:textId="77777777" w:rsidR="00D35BF5" w:rsidRPr="00D35BF5" w:rsidRDefault="00D35BF5" w:rsidP="00D35BF5">
      <w:pPr>
        <w:pStyle w:val="BodyText"/>
        <w:sectPr w:rsidR="00D35BF5" w:rsidRPr="00D35BF5" w:rsidSect="00A45303">
          <w:headerReference w:type="even" r:id="rId34"/>
          <w:headerReference w:type="default" r:id="rId35"/>
          <w:footerReference w:type="even" r:id="rId36"/>
          <w:footerReference w:type="default" r:id="rId37"/>
          <w:headerReference w:type="first" r:id="rId38"/>
          <w:footerReference w:type="first" r:id="rId39"/>
          <w:type w:val="continuous"/>
          <w:pgSz w:w="11907" w:h="16839" w:code="9"/>
          <w:pgMar w:top="737" w:right="851" w:bottom="1701" w:left="851" w:header="284" w:footer="284" w:gutter="0"/>
          <w:cols w:space="454"/>
          <w:noEndnote/>
          <w:titlePg/>
          <w:docGrid w:linePitch="360"/>
        </w:sectPr>
      </w:pPr>
    </w:p>
    <w:p w14:paraId="2E3A83D1" w14:textId="70AAE863" w:rsidR="00A45303" w:rsidRDefault="00A45303" w:rsidP="00D35BF5">
      <w:pPr>
        <w:pStyle w:val="Heading3"/>
      </w:pPr>
      <w:r w:rsidRPr="004774EC">
        <w:t>S</w:t>
      </w:r>
      <w:r>
        <w:t>ocial Media Tile Two</w:t>
      </w:r>
    </w:p>
    <w:p w14:paraId="3533A7C8" w14:textId="54780D2E" w:rsidR="00A45303" w:rsidRPr="00740FDC" w:rsidRDefault="00A45303" w:rsidP="00740FDC">
      <w:r>
        <w:rPr>
          <w:noProof/>
        </w:rPr>
        <w:drawing>
          <wp:inline distT="0" distB="0" distL="0" distR="0" wp14:anchorId="67C4E817" wp14:editId="2FF955FD">
            <wp:extent cx="5423338" cy="5423338"/>
            <wp:effectExtent l="0" t="0" r="6350" b="6350"/>
            <wp:docPr id="1869206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06078" name="Picture 186920607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29807" cy="5429807"/>
                    </a:xfrm>
                    <a:prstGeom prst="rect">
                      <a:avLst/>
                    </a:prstGeom>
                  </pic:spPr>
                </pic:pic>
              </a:graphicData>
            </a:graphic>
          </wp:inline>
        </w:drawing>
      </w:r>
    </w:p>
    <w:p w14:paraId="340B27D0" w14:textId="1FAEEB10" w:rsidR="00A45303" w:rsidRPr="003850E5" w:rsidRDefault="00A45303" w:rsidP="00D35BF5">
      <w:pPr>
        <w:pStyle w:val="Heading4"/>
      </w:pPr>
      <w:r w:rsidRPr="003850E5">
        <w:t>Suggested Caption</w:t>
      </w:r>
    </w:p>
    <w:p w14:paraId="64BFD0CD" w14:textId="77777777" w:rsidR="0054665F" w:rsidRDefault="0054665F" w:rsidP="007425C9">
      <w:r>
        <w:t xml:space="preserve">Did you know concession card holders are eligible for 17.5% off electricity bills? But you could be missing out. </w:t>
      </w:r>
    </w:p>
    <w:p w14:paraId="47F0E8C9" w14:textId="77777777" w:rsidR="0054665F" w:rsidRDefault="0054665F" w:rsidP="007425C9">
      <w:r>
        <w:t xml:space="preserve">Get ahead of your summer energy bills and check you’re getting your eligible electricity concession – so you can save on staying cool. </w:t>
      </w:r>
    </w:p>
    <w:p w14:paraId="2E09CA5E" w14:textId="4431DCD0" w:rsidR="0054665F" w:rsidRDefault="0054665F" w:rsidP="007425C9">
      <w:r>
        <w:t xml:space="preserve">If you need help checking your electricity concession and want to find more ways to save on energy bills you can get free help through the Victorian Government’s Energy Assistance Program. </w:t>
      </w:r>
    </w:p>
    <w:p w14:paraId="74D3CE08" w14:textId="48A55655" w:rsidR="00A45303" w:rsidRDefault="0054665F" w:rsidP="007425C9">
      <w:r>
        <w:t xml:space="preserve">Visit </w:t>
      </w:r>
      <w:hyperlink r:id="rId41" w:history="1">
        <w:r w:rsidRPr="007923E9">
          <w:rPr>
            <w:rStyle w:val="Hyperlink"/>
          </w:rPr>
          <w:t>https://www.energy.vic.gov.au/households/help-paying-</w:t>
        </w:r>
        <w:r w:rsidRPr="007923E9">
          <w:rPr>
            <w:rStyle w:val="Hyperlink"/>
          </w:rPr>
          <w:t>y</w:t>
        </w:r>
        <w:r w:rsidRPr="007923E9">
          <w:rPr>
            <w:rStyle w:val="Hyperlink"/>
          </w:rPr>
          <w:t>our-energy-bills/energy-assistance-program</w:t>
        </w:r>
      </w:hyperlink>
      <w:r>
        <w:t xml:space="preserve"> or call 1800 161 215 today. </w:t>
      </w:r>
    </w:p>
    <w:p w14:paraId="54BB79AD" w14:textId="51250EA7" w:rsidR="00A45303" w:rsidRDefault="00A45303" w:rsidP="00D35BF5">
      <w:pPr>
        <w:pStyle w:val="Heading3"/>
      </w:pPr>
      <w:r>
        <w:lastRenderedPageBreak/>
        <w:t xml:space="preserve">Social Media Tile 3 </w:t>
      </w:r>
    </w:p>
    <w:p w14:paraId="0CB8F040" w14:textId="1C9E85B7" w:rsidR="00A45303" w:rsidRPr="00740FDC" w:rsidRDefault="00A45303" w:rsidP="00740FDC">
      <w:pPr>
        <w:pStyle w:val="BodyText"/>
      </w:pPr>
      <w:r>
        <w:rPr>
          <w:noProof/>
        </w:rPr>
        <w:drawing>
          <wp:inline distT="0" distB="0" distL="0" distR="0" wp14:anchorId="4E1EA332" wp14:editId="3D423508">
            <wp:extent cx="5473700" cy="5473700"/>
            <wp:effectExtent l="0" t="0" r="0" b="0"/>
            <wp:docPr id="1585832865" name="Picture 3" descr="A person and child sitting on a couch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32865" name="Picture 3" descr="A person and child sitting on a couch with a dog&#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3700" cy="5473700"/>
                    </a:xfrm>
                    <a:prstGeom prst="rect">
                      <a:avLst/>
                    </a:prstGeom>
                  </pic:spPr>
                </pic:pic>
              </a:graphicData>
            </a:graphic>
          </wp:inline>
        </w:drawing>
      </w:r>
    </w:p>
    <w:p w14:paraId="7BA5DADF" w14:textId="19469CB7" w:rsidR="00A45303" w:rsidRPr="003850E5" w:rsidRDefault="00A45303" w:rsidP="00D35BF5">
      <w:pPr>
        <w:pStyle w:val="Heading4"/>
      </w:pPr>
      <w:r w:rsidRPr="003850E5">
        <w:t>Suggested Caption</w:t>
      </w:r>
    </w:p>
    <w:p w14:paraId="0EE43CA2" w14:textId="77777777" w:rsidR="0054665F" w:rsidRDefault="00A45303" w:rsidP="00A45303">
      <w:pPr>
        <w:pStyle w:val="BodyText"/>
      </w:pPr>
      <w:r w:rsidRPr="00A45303">
        <w:t>We all want to save money for the things that matter this summer, whether that’s taking a well-earned break, catching up with friends, or a gift for a loved one. Put money back in your summer budget by making sure you’re not paying too much for energy.</w:t>
      </w:r>
    </w:p>
    <w:p w14:paraId="19177D5F" w14:textId="6ABBAF55" w:rsidR="00A45303" w:rsidRPr="00A45303" w:rsidRDefault="00A45303" w:rsidP="00A45303">
      <w:pPr>
        <w:pStyle w:val="BodyText"/>
      </w:pPr>
      <w:r w:rsidRPr="00A45303">
        <w:t>If you need help with energy bill</w:t>
      </w:r>
      <w:r>
        <w:t>s,</w:t>
      </w:r>
      <w:r w:rsidRPr="00A45303">
        <w:t xml:space="preserve"> free one-on-one support is available through the Victorian Government’s Energy Assistance Program.  </w:t>
      </w:r>
    </w:p>
    <w:p w14:paraId="35316F78" w14:textId="77777777" w:rsidR="00A45303" w:rsidRPr="00A45303" w:rsidRDefault="00A45303" w:rsidP="00A45303">
      <w:pPr>
        <w:pStyle w:val="BodyText"/>
      </w:pPr>
      <w:r w:rsidRPr="00A45303">
        <w:rPr>
          <w:rFonts w:ascii="Segoe UI Emoji" w:hAnsi="Segoe UI Emoji" w:cs="Segoe UI Emoji"/>
        </w:rPr>
        <w:t>🔍</w:t>
      </w:r>
      <w:r w:rsidRPr="00A45303">
        <w:t>Find a better energy deal  </w:t>
      </w:r>
    </w:p>
    <w:p w14:paraId="35753758" w14:textId="77777777" w:rsidR="00740FDC" w:rsidRDefault="00A45303" w:rsidP="00A45303">
      <w:pPr>
        <w:pStyle w:val="BodyText"/>
      </w:pPr>
      <w:r w:rsidRPr="00A45303">
        <w:rPr>
          <w:rFonts w:ascii="Segoe UI Emoji" w:hAnsi="Segoe UI Emoji" w:cs="Segoe UI Emoji"/>
        </w:rPr>
        <w:t>💸</w:t>
      </w:r>
      <w:r w:rsidRPr="00A45303">
        <w:t>Get help to apply energy concessions </w:t>
      </w:r>
    </w:p>
    <w:p w14:paraId="448E0CC9" w14:textId="036ADB8C" w:rsidR="00A45303" w:rsidRPr="00A45303" w:rsidRDefault="00A45303" w:rsidP="00A45303">
      <w:pPr>
        <w:pStyle w:val="BodyText"/>
      </w:pPr>
      <w:r w:rsidRPr="00A45303">
        <w:rPr>
          <w:rFonts w:ascii="Segoe UI Emoji" w:hAnsi="Segoe UI Emoji" w:cs="Segoe UI Emoji"/>
        </w:rPr>
        <w:t>⚡</w:t>
      </w:r>
      <w:r w:rsidRPr="00A45303">
        <w:t>Access extra financial support if you’re having trouble paying your energy bills  </w:t>
      </w:r>
    </w:p>
    <w:p w14:paraId="2C194477" w14:textId="77777777" w:rsidR="00740FDC" w:rsidRDefault="00A45303" w:rsidP="00A45303">
      <w:pPr>
        <w:pStyle w:val="BodyText"/>
      </w:pPr>
      <w:r w:rsidRPr="00A45303">
        <w:rPr>
          <w:rFonts w:ascii="Segoe UI Emoji" w:hAnsi="Segoe UI Emoji" w:cs="Segoe UI Emoji"/>
        </w:rPr>
        <w:t>📞</w:t>
      </w:r>
      <w:r w:rsidRPr="00A45303">
        <w:t>Get advice on how to save energy and money around the home </w:t>
      </w:r>
    </w:p>
    <w:p w14:paraId="7F9E9D5E" w14:textId="41747780" w:rsidR="00A45303" w:rsidRPr="00A45303" w:rsidRDefault="00A45303" w:rsidP="00A45303">
      <w:pPr>
        <w:pStyle w:val="BodyText"/>
      </w:pPr>
      <w:r w:rsidRPr="00A45303">
        <w:t xml:space="preserve">Visit </w:t>
      </w:r>
      <w:hyperlink r:id="rId43" w:history="1">
        <w:r w:rsidRPr="0054665F">
          <w:rPr>
            <w:rStyle w:val="Hyperlink"/>
          </w:rPr>
          <w:t>https://www.energy.vic.gov.au/households/help-paying-your-energy-bills/energy-assistance-</w:t>
        </w:r>
        <w:r w:rsidRPr="0054665F">
          <w:rPr>
            <w:rStyle w:val="Hyperlink"/>
          </w:rPr>
          <w:t>p</w:t>
        </w:r>
        <w:r w:rsidRPr="0054665F">
          <w:rPr>
            <w:rStyle w:val="Hyperlink"/>
          </w:rPr>
          <w:t>rogram</w:t>
        </w:r>
      </w:hyperlink>
      <w:r w:rsidRPr="00A45303">
        <w:t xml:space="preserve"> or call 1800 161 215 today.  </w:t>
      </w:r>
      <w:r w:rsidRPr="00A45303">
        <w:br/>
        <w:t> </w:t>
      </w:r>
    </w:p>
    <w:p w14:paraId="42BD850B" w14:textId="77777777" w:rsidR="00A45303" w:rsidRDefault="00A45303" w:rsidP="00A45303">
      <w:pPr>
        <w:pStyle w:val="BodyText"/>
      </w:pPr>
    </w:p>
    <w:p w14:paraId="12D5373B" w14:textId="77777777" w:rsidR="00D35BF5" w:rsidRDefault="00D35BF5" w:rsidP="00A45303">
      <w:pPr>
        <w:pStyle w:val="BodyText"/>
      </w:pPr>
    </w:p>
    <w:p w14:paraId="6137252B" w14:textId="39BFC708" w:rsidR="00D35BF5" w:rsidRDefault="00D35BF5" w:rsidP="00D35BF5">
      <w:pPr>
        <w:pStyle w:val="Heading2"/>
      </w:pPr>
      <w:r>
        <w:lastRenderedPageBreak/>
        <w:t xml:space="preserve">Newsletter Content </w:t>
      </w:r>
    </w:p>
    <w:p w14:paraId="7043B481" w14:textId="77777777" w:rsidR="00D35BF5" w:rsidRDefault="00D35BF5" w:rsidP="00D35BF5">
      <w:pPr>
        <w:pStyle w:val="BodyText"/>
      </w:pPr>
    </w:p>
    <w:p w14:paraId="31AEA661" w14:textId="77777777" w:rsidR="00D35BF5" w:rsidRDefault="00D35BF5" w:rsidP="00D35BF5">
      <w:pPr>
        <w:pStyle w:val="BodyText"/>
      </w:pPr>
      <w:r>
        <w:t xml:space="preserve">As warmer weather sets in across the state, many Victorians are thinking about the cost of staying cool this summer. </w:t>
      </w:r>
    </w:p>
    <w:p w14:paraId="14319CA0" w14:textId="77777777" w:rsidR="00D35BF5" w:rsidRDefault="00D35BF5" w:rsidP="00D35BF5">
      <w:pPr>
        <w:pStyle w:val="BodyText"/>
      </w:pPr>
      <w:r>
        <w:t xml:space="preserve">If you’re having trouble keeping up with energy bills – or want to get ahead of your summer cooling costs, </w:t>
      </w:r>
      <w:hyperlink r:id="rId44" w:history="1">
        <w:r w:rsidRPr="00703FDF">
          <w:rPr>
            <w:rStyle w:val="Hyperlink"/>
            <w:b/>
            <w:bCs/>
          </w:rPr>
          <w:t>you</w:t>
        </w:r>
        <w:r w:rsidRPr="00703FDF">
          <w:rPr>
            <w:rStyle w:val="Hyperlink"/>
            <w:b/>
            <w:bCs/>
          </w:rPr>
          <w:t xml:space="preserve"> </w:t>
        </w:r>
        <w:r w:rsidRPr="00703FDF">
          <w:rPr>
            <w:rStyle w:val="Hyperlink"/>
            <w:b/>
            <w:bCs/>
          </w:rPr>
          <w:t xml:space="preserve">can get help through the Victorian Government’s </w:t>
        </w:r>
        <w:r>
          <w:rPr>
            <w:rStyle w:val="Hyperlink"/>
            <w:b/>
            <w:bCs/>
          </w:rPr>
          <w:t xml:space="preserve">free </w:t>
        </w:r>
        <w:r w:rsidRPr="00703FDF">
          <w:rPr>
            <w:rStyle w:val="Hyperlink"/>
            <w:b/>
            <w:bCs/>
          </w:rPr>
          <w:t>Energy Assistance Program.</w:t>
        </w:r>
      </w:hyperlink>
      <w:r>
        <w:t xml:space="preserve"> </w:t>
      </w:r>
    </w:p>
    <w:p w14:paraId="4E52613E" w14:textId="77777777" w:rsidR="00D35BF5" w:rsidRDefault="00D35BF5" w:rsidP="00D35BF5">
      <w:pPr>
        <w:pStyle w:val="BodyText"/>
      </w:pPr>
      <w:r>
        <w:t>Did you know cooling your home makes up a big part of your energy bill? The Energy Assistance Program can help you make sure you’re not paying too much to stay cool through the hot months ahead.</w:t>
      </w:r>
    </w:p>
    <w:p w14:paraId="49696D6D" w14:textId="77777777" w:rsidR="00D35BF5" w:rsidRPr="006614E4" w:rsidRDefault="00D35BF5" w:rsidP="00D35BF5">
      <w:pPr>
        <w:pStyle w:val="BodyText"/>
      </w:pPr>
      <w:r w:rsidRPr="00492A41">
        <w:rPr>
          <w:b/>
          <w:bCs/>
        </w:rPr>
        <w:t>Call 1800 161 215 today to get free one-on-one assistance to start saving on your summer energy bills.</w:t>
      </w:r>
      <w:r>
        <w:t xml:space="preserve"> </w:t>
      </w:r>
      <w:r w:rsidRPr="00703FDF">
        <w:t>The Energy Assistance Program can help you to save energy at home, switch to a better energy deal, access eligible energy concessions, manage energy debt and contact your retailer.</w:t>
      </w:r>
    </w:p>
    <w:p w14:paraId="52D788F9" w14:textId="77777777" w:rsidR="00D35BF5" w:rsidRPr="00D35BF5" w:rsidRDefault="00D35BF5" w:rsidP="00D35BF5">
      <w:pPr>
        <w:pStyle w:val="BodyText"/>
      </w:pPr>
    </w:p>
    <w:sectPr w:rsidR="00D35BF5" w:rsidRPr="00D35BF5" w:rsidSect="007425C9">
      <w:headerReference w:type="default" r:id="rId45"/>
      <w:type w:val="continuous"/>
      <w:pgSz w:w="11907" w:h="16839" w:code="9"/>
      <w:pgMar w:top="1418" w:right="851" w:bottom="992"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E5556" w14:textId="77777777" w:rsidR="003850E5" w:rsidRDefault="003850E5" w:rsidP="00CD157B">
      <w:pPr>
        <w:pStyle w:val="NoSpacing"/>
      </w:pPr>
    </w:p>
    <w:p w14:paraId="476C8402" w14:textId="77777777" w:rsidR="003850E5" w:rsidRDefault="003850E5"/>
  </w:endnote>
  <w:endnote w:type="continuationSeparator" w:id="0">
    <w:p w14:paraId="0DC53A6A" w14:textId="77777777" w:rsidR="003850E5" w:rsidRDefault="003850E5" w:rsidP="00CD157B">
      <w:pPr>
        <w:pStyle w:val="NoSpacing"/>
      </w:pPr>
    </w:p>
    <w:p w14:paraId="625EB372" w14:textId="77777777" w:rsidR="003850E5" w:rsidRDefault="003850E5"/>
  </w:endnote>
  <w:endnote w:type="continuationNotice" w:id="1">
    <w:p w14:paraId="1D44C702" w14:textId="77777777" w:rsidR="003850E5" w:rsidRDefault="003850E5" w:rsidP="00CD157B">
      <w:pPr>
        <w:pStyle w:val="NoSpacing"/>
      </w:pPr>
    </w:p>
    <w:p w14:paraId="7293528B" w14:textId="77777777" w:rsidR="003850E5" w:rsidRDefault="00385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7FF791C3" w14:textId="77777777" w:rsidTr="00505430">
      <w:trPr>
        <w:trHeight w:val="397"/>
      </w:trPr>
      <w:tc>
        <w:tcPr>
          <w:tcW w:w="340" w:type="dxa"/>
        </w:tcPr>
        <w:p w14:paraId="5E3A9722" w14:textId="77777777" w:rsidR="00A60698" w:rsidRPr="00D55628" w:rsidRDefault="00364C9A" w:rsidP="00A60698">
          <w:pPr>
            <w:pStyle w:val="FooterEvenPageNumber"/>
            <w:framePr w:wrap="auto" w:vAnchor="margin" w:hAnchor="text" w:yAlign="inline"/>
          </w:pPr>
          <w:r>
            <w:rPr>
              <w:noProof/>
            </w:rPr>
            <mc:AlternateContent>
              <mc:Choice Requires="wps">
                <w:drawing>
                  <wp:anchor distT="0" distB="0" distL="114300" distR="114300" simplePos="0" relativeHeight="251678720" behindDoc="0" locked="0" layoutInCell="0" allowOverlap="1" wp14:anchorId="4F9B21FD" wp14:editId="0D73D92E">
                    <wp:simplePos x="0" y="0"/>
                    <wp:positionH relativeFrom="page">
                      <wp:posOffset>0</wp:posOffset>
                    </wp:positionH>
                    <wp:positionV relativeFrom="page">
                      <wp:posOffset>10228818</wp:posOffset>
                    </wp:positionV>
                    <wp:extent cx="7560945" cy="273050"/>
                    <wp:effectExtent l="0" t="0" r="0" b="12700"/>
                    <wp:wrapNone/>
                    <wp:docPr id="41" name="MSIPCM92ca436da7c4fd00cf95436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0EC3C1"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9B21FD" id="_x0000_t202" coordsize="21600,21600" o:spt="202" path="m,l,21600r21600,l21600,xe">
                    <v:stroke joinstyle="miter"/>
                    <v:path gradientshapeok="t" o:connecttype="rect"/>
                  </v:shapetype>
                  <v:shape id="MSIPCM92ca436da7c4fd00cf954361" o:spid="_x0000_s1029" type="#_x0000_t202" alt="{&quot;HashCode&quot;:-1264680268,&quot;Height&quot;:841.0,&quot;Width&quot;:595.0,&quot;Placement&quot;:&quot;Footer&quot;,&quot;Index&quot;:&quot;OddAndEven&quot;,&quot;Section&quot;:1,&quot;Top&quot;:0.0,&quot;Left&quot;:0.0}" style="position:absolute;margin-left:0;margin-top:805.4pt;width:595.35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B0EC3C1"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08C4E851" w14:textId="77777777" w:rsidR="00A60698" w:rsidRDefault="00D35BF5" w:rsidP="00A60698">
          <w:pPr>
            <w:pStyle w:val="FooterEven"/>
          </w:pPr>
          <w:fldSimple w:instr=" DOCPROPERTY  xFooterTitle  \* MERGEFORMAT ">
            <w:r w:rsidR="003850E5">
              <w:t>Energy Assistance Program</w:t>
            </w:r>
          </w:fldSimple>
        </w:p>
        <w:p w14:paraId="051133A9" w14:textId="77777777" w:rsidR="00A60698" w:rsidRPr="00810C40" w:rsidRDefault="00D35BF5" w:rsidP="00A60698">
          <w:pPr>
            <w:pStyle w:val="FooterEven"/>
          </w:pPr>
          <w:fldSimple w:instr=" DOCPROPERTY  xFooterSubtitle  \* MERGEFORMAT ">
            <w:r w:rsidR="003850E5">
              <w:t xml:space="preserve">Social Media Content </w:t>
            </w:r>
          </w:fldSimple>
        </w:p>
      </w:tc>
    </w:tr>
  </w:tbl>
  <w:p w14:paraId="579FEEF5"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4498C9CB" w14:textId="77777777" w:rsidTr="0040758A">
      <w:trPr>
        <w:trHeight w:val="397"/>
      </w:trPr>
      <w:tc>
        <w:tcPr>
          <w:tcW w:w="9071" w:type="dxa"/>
        </w:tcPr>
        <w:p w14:paraId="4B2C433E" w14:textId="77777777" w:rsidR="00A60698" w:rsidRDefault="00364C9A" w:rsidP="00A60698">
          <w:pPr>
            <w:pStyle w:val="FooterOdd"/>
          </w:pPr>
          <w:r>
            <w:rPr>
              <w:noProof/>
            </w:rPr>
            <mc:AlternateContent>
              <mc:Choice Requires="wps">
                <w:drawing>
                  <wp:anchor distT="0" distB="0" distL="114300" distR="114300" simplePos="1" relativeHeight="251676672" behindDoc="0" locked="0" layoutInCell="0" allowOverlap="1" wp14:anchorId="305F6D43" wp14:editId="57EF7BFB">
                    <wp:simplePos x="0" y="10228818"/>
                    <wp:positionH relativeFrom="page">
                      <wp:posOffset>0</wp:posOffset>
                    </wp:positionH>
                    <wp:positionV relativeFrom="page">
                      <wp:posOffset>10228580</wp:posOffset>
                    </wp:positionV>
                    <wp:extent cx="7560945" cy="273050"/>
                    <wp:effectExtent l="0" t="0" r="0" b="12700"/>
                    <wp:wrapNone/>
                    <wp:docPr id="35" name="MSIPCM8fa4422aba6f9ff0a9c47f5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DC71CD"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5F6D43" id="_x0000_t202" coordsize="21600,21600" o:spt="202" path="m,l,21600r21600,l21600,xe">
                    <v:stroke joinstyle="miter"/>
                    <v:path gradientshapeok="t" o:connecttype="rect"/>
                  </v:shapetype>
                  <v:shape id="MSIPCM8fa4422aba6f9ff0a9c47f59" o:spid="_x0000_s1030"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7DDC71CD"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fldSimple w:instr=" DOCPROPERTY  xFooterTitle  \* MERGEFORMAT ">
            <w:r w:rsidR="003850E5">
              <w:t>Energy Assistance Program</w:t>
            </w:r>
          </w:fldSimple>
        </w:p>
        <w:p w14:paraId="7C1C6DB9" w14:textId="77777777" w:rsidR="00CD157B" w:rsidRPr="00CB1FB7" w:rsidRDefault="00D35BF5" w:rsidP="00A60698">
          <w:pPr>
            <w:pStyle w:val="FooterOdd"/>
            <w:rPr>
              <w:b/>
            </w:rPr>
          </w:pPr>
          <w:fldSimple w:instr=" DOCPROPERTY  xFooterSubtitle  \* MERGEFORMAT ">
            <w:r w:rsidR="003850E5">
              <w:t xml:space="preserve">Social Media Content </w:t>
            </w:r>
          </w:fldSimple>
        </w:p>
      </w:tc>
      <w:tc>
        <w:tcPr>
          <w:tcW w:w="340" w:type="dxa"/>
        </w:tcPr>
        <w:p w14:paraId="69AA47FE"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482478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30F09" w14:textId="77777777" w:rsidR="00364C9A" w:rsidRDefault="00364C9A">
    <w:pPr>
      <w:pStyle w:val="Footer"/>
    </w:pPr>
    <w:r>
      <w:rPr>
        <w:noProof/>
      </w:rPr>
      <mc:AlternateContent>
        <mc:Choice Requires="wps">
          <w:drawing>
            <wp:anchor distT="0" distB="0" distL="114300" distR="114300" simplePos="0" relativeHeight="251677696" behindDoc="0" locked="0" layoutInCell="0" allowOverlap="1" wp14:anchorId="19742174" wp14:editId="17342DBE">
              <wp:simplePos x="0" y="0"/>
              <wp:positionH relativeFrom="page">
                <wp:posOffset>0</wp:posOffset>
              </wp:positionH>
              <wp:positionV relativeFrom="page">
                <wp:posOffset>10228580</wp:posOffset>
              </wp:positionV>
              <wp:extent cx="7560945" cy="273050"/>
              <wp:effectExtent l="0" t="0" r="0" b="12700"/>
              <wp:wrapNone/>
              <wp:docPr id="40" name="MSIPCMd7f8451f86b85c057b799d5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36770A"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742174" id="_x0000_t202" coordsize="21600,21600" o:spt="202" path="m,l,21600r21600,l21600,xe">
              <v:stroke joinstyle="miter"/>
              <v:path gradientshapeok="t" o:connecttype="rect"/>
            </v:shapetype>
            <v:shape id="MSIPCMd7f8451f86b85c057b799d53" o:spid="_x0000_s1031" type="#_x0000_t202" alt="{&quot;HashCode&quot;:-1264680268,&quot;Height&quot;:841.0,&quot;Width&quot;:595.0,&quot;Placement&quot;:&quot;Footer&quot;,&quot;Index&quot;:&quot;FirstPage&quot;,&quot;Section&quot;:1,&quot;Top&quot;:0.0,&quot;Left&quot;:0.0}" style="position:absolute;margin-left:0;margin-top:805.4pt;width:595.35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5736770A"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45303" w14:paraId="39B878B6" w14:textId="77777777" w:rsidTr="00505430">
      <w:trPr>
        <w:trHeight w:val="397"/>
      </w:trPr>
      <w:tc>
        <w:tcPr>
          <w:tcW w:w="340" w:type="dxa"/>
        </w:tcPr>
        <w:p w14:paraId="33B874A6" w14:textId="77777777" w:rsidR="00A45303" w:rsidRPr="00D55628" w:rsidRDefault="00A45303" w:rsidP="00A60698">
          <w:pPr>
            <w:pStyle w:val="FooterEvenPageNumber"/>
            <w:framePr w:wrap="auto" w:vAnchor="margin" w:hAnchor="text" w:yAlign="inline"/>
          </w:pPr>
          <w:r>
            <w:rPr>
              <w:noProof/>
            </w:rPr>
            <mc:AlternateContent>
              <mc:Choice Requires="wps">
                <w:drawing>
                  <wp:anchor distT="0" distB="0" distL="114300" distR="114300" simplePos="0" relativeHeight="251688960" behindDoc="0" locked="0" layoutInCell="0" allowOverlap="1" wp14:anchorId="6C2DBC78" wp14:editId="31A42C39">
                    <wp:simplePos x="0" y="0"/>
                    <wp:positionH relativeFrom="page">
                      <wp:posOffset>0</wp:posOffset>
                    </wp:positionH>
                    <wp:positionV relativeFrom="page">
                      <wp:posOffset>10228818</wp:posOffset>
                    </wp:positionV>
                    <wp:extent cx="7560945" cy="273050"/>
                    <wp:effectExtent l="0" t="0" r="0" b="12700"/>
                    <wp:wrapNone/>
                    <wp:docPr id="2048005496" name="MSIPCM92ca436da7c4fd00cf95436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3D5510" w14:textId="77777777" w:rsidR="00A45303" w:rsidRPr="00364C9A" w:rsidRDefault="00A45303"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2DBC78" id="_x0000_t202" coordsize="21600,21600" o:spt="202" path="m,l,21600r21600,l21600,xe">
                    <v:stroke joinstyle="miter"/>
                    <v:path gradientshapeok="t" o:connecttype="rect"/>
                  </v:shapetype>
                  <v:shape id="_x0000_s1032" type="#_x0000_t202" alt="{&quot;HashCode&quot;:-1264680268,&quot;Height&quot;:841.0,&quot;Width&quot;:595.0,&quot;Placement&quot;:&quot;Footer&quot;,&quot;Index&quot;:&quot;OddAndEven&quot;,&quot;Section&quot;:1,&quot;Top&quot;:0.0,&quot;Left&quot;:0.0}" style="position:absolute;margin-left:0;margin-top:805.4pt;width:595.35pt;height:21.5pt;z-index:2516889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4B3D5510" w14:textId="77777777" w:rsidR="00A45303" w:rsidRPr="00364C9A" w:rsidRDefault="00A45303"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4</w:t>
          </w:r>
          <w:r w:rsidRPr="00D55628">
            <w:fldChar w:fldCharType="end"/>
          </w:r>
        </w:p>
      </w:tc>
      <w:tc>
        <w:tcPr>
          <w:tcW w:w="9071" w:type="dxa"/>
        </w:tcPr>
        <w:p w14:paraId="465FC6FE" w14:textId="77777777" w:rsidR="00A45303" w:rsidRDefault="00A422E4" w:rsidP="00A60698">
          <w:pPr>
            <w:pStyle w:val="FooterEven"/>
          </w:pPr>
          <w:r>
            <w:fldChar w:fldCharType="begin"/>
          </w:r>
          <w:r>
            <w:instrText xml:space="preserve"> DOCPROPERTY  xFooterTitle  \* MERGEFORMAT </w:instrText>
          </w:r>
          <w:r>
            <w:fldChar w:fldCharType="separate"/>
          </w:r>
          <w:r w:rsidR="00A45303">
            <w:t>Energy Assistance Program</w:t>
          </w:r>
          <w:r>
            <w:fldChar w:fldCharType="end"/>
          </w:r>
        </w:p>
        <w:p w14:paraId="6361CB13" w14:textId="3115D64F" w:rsidR="00B559FD" w:rsidRPr="00B559FD" w:rsidRDefault="00B559FD" w:rsidP="00B559FD">
          <w:pPr>
            <w:pStyle w:val="FooterEven"/>
          </w:pPr>
          <w:r>
            <w:t>Summer</w:t>
          </w:r>
          <w:r w:rsidR="00A422E4">
            <w:t xml:space="preserve"> Promotional Materials</w:t>
          </w:r>
        </w:p>
      </w:tc>
    </w:tr>
  </w:tbl>
  <w:p w14:paraId="74FBABAA" w14:textId="77777777" w:rsidR="00A45303" w:rsidRDefault="00A4530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45303" w14:paraId="565F5C76" w14:textId="77777777" w:rsidTr="0040758A">
      <w:trPr>
        <w:trHeight w:val="397"/>
      </w:trPr>
      <w:tc>
        <w:tcPr>
          <w:tcW w:w="9071" w:type="dxa"/>
        </w:tcPr>
        <w:p w14:paraId="69F70751" w14:textId="77777777" w:rsidR="00A45303" w:rsidRDefault="00A45303" w:rsidP="00A60698">
          <w:pPr>
            <w:pStyle w:val="FooterOdd"/>
          </w:pPr>
          <w:r>
            <w:rPr>
              <w:noProof/>
            </w:rPr>
            <mc:AlternateContent>
              <mc:Choice Requires="wps">
                <w:drawing>
                  <wp:anchor distT="0" distB="0" distL="114300" distR="114300" simplePos="0" relativeHeight="251686912" behindDoc="0" locked="0" layoutInCell="0" allowOverlap="1" wp14:anchorId="02415E74" wp14:editId="20D13028">
                    <wp:simplePos x="0" y="0"/>
                    <wp:positionH relativeFrom="page">
                      <wp:posOffset>0</wp:posOffset>
                    </wp:positionH>
                    <wp:positionV relativeFrom="page">
                      <wp:posOffset>10228818</wp:posOffset>
                    </wp:positionV>
                    <wp:extent cx="7560945" cy="273050"/>
                    <wp:effectExtent l="0" t="0" r="0" b="12700"/>
                    <wp:wrapNone/>
                    <wp:docPr id="586896270" name="MSIPCM8fa4422aba6f9ff0a9c47f5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7C1B1C" w14:textId="77777777" w:rsidR="00A45303" w:rsidRPr="00364C9A" w:rsidRDefault="00A45303"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2415E74" id="_x0000_t202" coordsize="21600,21600" o:spt="202" path="m,l,21600r21600,l21600,xe">
                    <v:stroke joinstyle="miter"/>
                    <v:path gradientshapeok="t" o:connecttype="rect"/>
                  </v:shapetype>
                  <v:shape id="_x0000_s1033"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869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7B7C1B1C" w14:textId="77777777" w:rsidR="00A45303" w:rsidRPr="00364C9A" w:rsidRDefault="00A45303"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r w:rsidR="00A422E4">
            <w:fldChar w:fldCharType="begin"/>
          </w:r>
          <w:r w:rsidR="00A422E4">
            <w:instrText xml:space="preserve"> DOCPROPERTY  xFooterTitle  \* MERGEFORMAT </w:instrText>
          </w:r>
          <w:r w:rsidR="00A422E4">
            <w:fldChar w:fldCharType="separate"/>
          </w:r>
          <w:r>
            <w:t>Energy Assistance Program</w:t>
          </w:r>
          <w:r w:rsidR="00A422E4">
            <w:fldChar w:fldCharType="end"/>
          </w:r>
        </w:p>
        <w:p w14:paraId="44E099F3" w14:textId="3F2BF5EA" w:rsidR="00A45303" w:rsidRPr="00CB1FB7" w:rsidRDefault="00A422E4" w:rsidP="00A60698">
          <w:pPr>
            <w:pStyle w:val="FooterOdd"/>
            <w:rPr>
              <w:b/>
            </w:rPr>
          </w:pPr>
          <w:r>
            <w:fldChar w:fldCharType="begin"/>
          </w:r>
          <w:r>
            <w:instrText xml:space="preserve"> DOCPROPERTY  xFooterSubtitle  \* MERGEFORMAT </w:instrText>
          </w:r>
          <w:r>
            <w:fldChar w:fldCharType="separate"/>
          </w:r>
          <w:r>
            <w:t xml:space="preserve"> </w:t>
          </w:r>
          <w:r w:rsidRPr="00A422E4">
            <w:t>Summer Promotional Materials</w:t>
          </w:r>
          <w:r w:rsidRPr="00A422E4">
            <w:t xml:space="preserve"> </w:t>
          </w:r>
          <w:r w:rsidR="00B559FD">
            <w:t xml:space="preserve"> </w:t>
          </w:r>
          <w:r w:rsidR="00A45303">
            <w:t xml:space="preserve"> </w:t>
          </w:r>
          <w:r>
            <w:fldChar w:fldCharType="end"/>
          </w:r>
        </w:p>
      </w:tc>
      <w:tc>
        <w:tcPr>
          <w:tcW w:w="340" w:type="dxa"/>
        </w:tcPr>
        <w:p w14:paraId="777ECBDA" w14:textId="77777777" w:rsidR="00A45303" w:rsidRPr="00D55628" w:rsidRDefault="00A45303"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36AF4DC" w14:textId="77777777" w:rsidR="00A45303" w:rsidRDefault="00A453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9836" w14:textId="77777777" w:rsidR="00A45303" w:rsidRDefault="00A45303">
    <w:pPr>
      <w:pStyle w:val="Footer"/>
    </w:pPr>
    <w:r>
      <w:rPr>
        <w:noProof/>
      </w:rPr>
      <mc:AlternateContent>
        <mc:Choice Requires="wps">
          <w:drawing>
            <wp:anchor distT="0" distB="0" distL="114300" distR="114300" simplePos="0" relativeHeight="251687936" behindDoc="0" locked="0" layoutInCell="0" allowOverlap="1" wp14:anchorId="143121DD" wp14:editId="3BECCFA9">
              <wp:simplePos x="0" y="0"/>
              <wp:positionH relativeFrom="page">
                <wp:posOffset>0</wp:posOffset>
              </wp:positionH>
              <wp:positionV relativeFrom="page">
                <wp:posOffset>10228580</wp:posOffset>
              </wp:positionV>
              <wp:extent cx="7560945" cy="273050"/>
              <wp:effectExtent l="0" t="0" r="0" b="12700"/>
              <wp:wrapNone/>
              <wp:docPr id="275861578" name="MSIPCMd7f8451f86b85c057b799d5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7D24C3" w14:textId="77777777" w:rsidR="00A45303" w:rsidRPr="00364C9A" w:rsidRDefault="00A45303"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3121DD" id="_x0000_t202" coordsize="21600,21600" o:spt="202" path="m,l,21600r21600,l21600,xe">
              <v:stroke joinstyle="miter"/>
              <v:path gradientshapeok="t" o:connecttype="rect"/>
            </v:shapetype>
            <v:shape id="_x0000_s1034" type="#_x0000_t202" alt="{&quot;HashCode&quot;:-1264680268,&quot;Height&quot;:841.0,&quot;Width&quot;:595.0,&quot;Placement&quot;:&quot;Footer&quot;,&quot;Index&quot;:&quot;FirstPage&quot;,&quot;Section&quot;:1,&quot;Top&quot;:0.0,&quot;Left&quot;:0.0}" style="position:absolute;margin-left:0;margin-top:805.4pt;width:595.35pt;height:21.5pt;z-index:2516879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357D24C3" w14:textId="77777777" w:rsidR="00A45303" w:rsidRPr="00364C9A" w:rsidRDefault="00A45303"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DBAAC" w14:textId="77777777" w:rsidR="003850E5" w:rsidRPr="0056073C" w:rsidRDefault="003850E5" w:rsidP="005D764F">
      <w:pPr>
        <w:pStyle w:val="FootnoteSeparator"/>
      </w:pPr>
    </w:p>
    <w:p w14:paraId="54BF12ED" w14:textId="77777777" w:rsidR="003850E5" w:rsidRDefault="003850E5"/>
  </w:footnote>
  <w:footnote w:type="continuationSeparator" w:id="0">
    <w:p w14:paraId="35C806DB" w14:textId="77777777" w:rsidR="003850E5" w:rsidRPr="00CA30B7" w:rsidRDefault="003850E5" w:rsidP="006D5A90">
      <w:pPr>
        <w:rPr>
          <w:lang w:val="en-US"/>
        </w:rPr>
      </w:pPr>
      <w:r w:rsidRPr="00CA30B7">
        <w:rPr>
          <w:lang w:val="en-US"/>
        </w:rPr>
        <w:t>_______</w:t>
      </w:r>
    </w:p>
    <w:p w14:paraId="55BBCA43" w14:textId="77777777" w:rsidR="003850E5" w:rsidRDefault="003850E5"/>
  </w:footnote>
  <w:footnote w:type="continuationNotice" w:id="1">
    <w:p w14:paraId="035CFE0D" w14:textId="77777777" w:rsidR="003850E5" w:rsidRDefault="003850E5" w:rsidP="006D5A90"/>
    <w:p w14:paraId="218AE1A3" w14:textId="77777777" w:rsidR="003850E5" w:rsidRDefault="003850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085FC"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71552" behindDoc="0" locked="1" layoutInCell="1" allowOverlap="1" wp14:anchorId="7AC4106C" wp14:editId="4EB7031C">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58F9137" id="Hdr_Element6" o:spid="_x0000_s1026" alt="&quot;&quot;" style="position:absolute;margin-left:512.5pt;margin-top:0;width:83.05pt;height:35.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72ce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0528" behindDoc="0" locked="0" layoutInCell="1" allowOverlap="1" wp14:anchorId="5DFF1705" wp14:editId="1E231075">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C0C711F" id="Hdr_Element1" o:spid="_x0000_s1026" alt="&quot;&quot;" style="position:absolute;margin-left:0;margin-top:0;width:595.3pt;height:35.1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72576" behindDoc="0" locked="1" layoutInCell="1" allowOverlap="1" wp14:anchorId="423B12B9" wp14:editId="6F4A2237">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7C8F06D" id="Hdr_Element4" o:spid="_x0000_s1026" alt="&quot;&quot;" style="position:absolute;margin-left:363.9pt;margin-top:0;width:115.65pt;height:35.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3600" behindDoc="0" locked="1" layoutInCell="1" allowOverlap="1" wp14:anchorId="0A0F7E1D" wp14:editId="0F65C1D4">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A244285" id="Hdr_Element5" o:spid="_x0000_s1026" alt="&quot;&quot;" style="position:absolute;margin-left:463.3pt;margin-top:0;width:66.05pt;height:35.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4624" behindDoc="0" locked="1" layoutInCell="1" allowOverlap="1" wp14:anchorId="4DC9AAB2" wp14:editId="4CA64FD8">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CC4A1ED" id="Hdr_Element2" o:spid="_x0000_s1026" alt="&quot;&quot;" style="position:absolute;margin-left:297.65pt;margin-top:0;width:82.75pt;height:35.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ea7200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5648" behindDoc="0" locked="1" layoutInCell="1" allowOverlap="1" wp14:anchorId="235201DD" wp14:editId="1C1E4072">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9B6309B" id="Hdr_Element3" o:spid="_x0000_s1026" alt="&quot;&quot;" style="position:absolute;margin-left:363.8pt;margin-top:0;width:33.15pt;height:35.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54E1077C"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54E5A" w14:textId="77777777" w:rsidR="00A45303" w:rsidRPr="00CD157B" w:rsidRDefault="00A45303" w:rsidP="00DE2576">
    <w:pPr>
      <w:pStyle w:val="Header"/>
    </w:pPr>
    <w:r w:rsidRPr="00484CC4">
      <w:rPr>
        <w:noProof/>
      </w:rPr>
      <mc:AlternateContent>
        <mc:Choice Requires="wps">
          <w:drawing>
            <wp:anchor distT="0" distB="0" distL="114300" distR="114300" simplePos="0" relativeHeight="251681792" behindDoc="0" locked="1" layoutInCell="1" allowOverlap="1" wp14:anchorId="5C4A7E3B" wp14:editId="30D9751A">
              <wp:simplePos x="0" y="0"/>
              <wp:positionH relativeFrom="page">
                <wp:posOffset>6508750</wp:posOffset>
              </wp:positionH>
              <wp:positionV relativeFrom="page">
                <wp:posOffset>0</wp:posOffset>
              </wp:positionV>
              <wp:extent cx="1054800" cy="446400"/>
              <wp:effectExtent l="0" t="0" r="0" b="0"/>
              <wp:wrapNone/>
              <wp:docPr id="1016171785"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069F4A1" id="Hdr_Element6" o:spid="_x0000_s1026" alt="&quot;&quot;" style="position:absolute;margin-left:512.5pt;margin-top:0;width:83.05pt;height:35.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72ce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80768" behindDoc="0" locked="0" layoutInCell="1" allowOverlap="1" wp14:anchorId="216E2DDB" wp14:editId="1AE1E202">
              <wp:simplePos x="0" y="0"/>
              <wp:positionH relativeFrom="page">
                <wp:align>left</wp:align>
              </wp:positionH>
              <wp:positionV relativeFrom="page">
                <wp:align>top</wp:align>
              </wp:positionV>
              <wp:extent cx="7560000" cy="446400"/>
              <wp:effectExtent l="0" t="0" r="3175" b="0"/>
              <wp:wrapNone/>
              <wp:docPr id="1318545401"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E9BAA84" id="Hdr_Element1" o:spid="_x0000_s1026" alt="&quot;&quot;" style="position:absolute;margin-left:0;margin-top:0;width:595.3pt;height:35.15pt;z-index:2516807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82816" behindDoc="0" locked="1" layoutInCell="1" allowOverlap="1" wp14:anchorId="66A82A16" wp14:editId="5C637325">
              <wp:simplePos x="0" y="0"/>
              <wp:positionH relativeFrom="page">
                <wp:posOffset>4621530</wp:posOffset>
              </wp:positionH>
              <wp:positionV relativeFrom="page">
                <wp:posOffset>0</wp:posOffset>
              </wp:positionV>
              <wp:extent cx="1468800" cy="446400"/>
              <wp:effectExtent l="0" t="0" r="0" b="0"/>
              <wp:wrapNone/>
              <wp:docPr id="210135525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0C939FD" id="Hdr_Element4" o:spid="_x0000_s1026" alt="&quot;&quot;" style="position:absolute;margin-left:363.9pt;margin-top:0;width:115.65pt;height:35.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83840" behindDoc="0" locked="1" layoutInCell="1" allowOverlap="1" wp14:anchorId="6E453485" wp14:editId="6FFCC99A">
              <wp:simplePos x="0" y="0"/>
              <wp:positionH relativeFrom="page">
                <wp:posOffset>5883910</wp:posOffset>
              </wp:positionH>
              <wp:positionV relativeFrom="page">
                <wp:posOffset>0</wp:posOffset>
              </wp:positionV>
              <wp:extent cx="838800" cy="446400"/>
              <wp:effectExtent l="0" t="0" r="0" b="0"/>
              <wp:wrapNone/>
              <wp:docPr id="183587155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715B063" id="Hdr_Element5" o:spid="_x0000_s1026" alt="&quot;&quot;" style="position:absolute;margin-left:463.3pt;margin-top:0;width:66.05pt;height:35.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84864" behindDoc="0" locked="1" layoutInCell="1" allowOverlap="1" wp14:anchorId="4FCEF961" wp14:editId="5241CF63">
              <wp:simplePos x="0" y="0"/>
              <wp:positionH relativeFrom="page">
                <wp:posOffset>3780155</wp:posOffset>
              </wp:positionH>
              <wp:positionV relativeFrom="page">
                <wp:posOffset>0</wp:posOffset>
              </wp:positionV>
              <wp:extent cx="1051200" cy="446400"/>
              <wp:effectExtent l="0" t="0" r="0" b="0"/>
              <wp:wrapNone/>
              <wp:docPr id="1145084513"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DB50298" id="Hdr_Element2" o:spid="_x0000_s1026" alt="&quot;&quot;" style="position:absolute;margin-left:297.65pt;margin-top:0;width:82.75pt;height:35.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ea7200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85888" behindDoc="0" locked="1" layoutInCell="1" allowOverlap="1" wp14:anchorId="41BDD7F1" wp14:editId="2B11FD43">
              <wp:simplePos x="0" y="0"/>
              <wp:positionH relativeFrom="page">
                <wp:posOffset>4620260</wp:posOffset>
              </wp:positionH>
              <wp:positionV relativeFrom="page">
                <wp:posOffset>0</wp:posOffset>
              </wp:positionV>
              <wp:extent cx="421200" cy="446400"/>
              <wp:effectExtent l="0" t="0" r="0" b="0"/>
              <wp:wrapNone/>
              <wp:docPr id="147767435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32627E7" id="Hdr_Element3" o:spid="_x0000_s1026" alt="&quot;&quot;" style="position:absolute;margin-left:363.8pt;margin-top:0;width:33.15pt;height:35.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1EABDBAB" w14:textId="77777777" w:rsidR="00A45303" w:rsidRPr="00DE2576" w:rsidRDefault="00A45303" w:rsidP="00DE25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956AC" w14:textId="77777777" w:rsidR="00A45303" w:rsidRDefault="00A453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023C5" w14:textId="77777777" w:rsidR="00A45303" w:rsidRDefault="00A453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16A90"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63360" behindDoc="0" locked="1" layoutInCell="1" allowOverlap="1" wp14:anchorId="47CB9A41" wp14:editId="68E98D59">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FB04FDD" id="Hdr_Element6" o:spid="_x0000_s1026" alt="&quot;&quot;"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72ce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39" behindDoc="0" locked="0" layoutInCell="1" allowOverlap="1" wp14:anchorId="62E07216" wp14:editId="57859F44">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28C959B" id="Hdr_Element1" o:spid="_x0000_s1026" alt="&quot;&quot;"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65408" behindDoc="0" locked="1" layoutInCell="1" allowOverlap="1" wp14:anchorId="3C3BD569" wp14:editId="5E76F196">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491779B" id="Hdr_Element4" o:spid="_x0000_s1026" alt="&quot;&quot;"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6432" behindDoc="0" locked="1" layoutInCell="1" allowOverlap="1" wp14:anchorId="141EFC88" wp14:editId="03CABC9C">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ED4DF54" id="Hdr_Element5" o:spid="_x0000_s1026" alt="&quot;&quot;"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7456" behindDoc="0" locked="1" layoutInCell="1" allowOverlap="1" wp14:anchorId="13B25FED" wp14:editId="3D16C3DD">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A63B1F3" id="Hdr_Element2" o:spid="_x0000_s1026" alt="&quot;&quot;"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ea7200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8480" behindDoc="0" locked="1" layoutInCell="1" allowOverlap="1" wp14:anchorId="2D64DB0A" wp14:editId="1133DBBD">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AF4E079" id="Hdr_Element3" o:spid="_x0000_s1026" alt="&quot;&quot;"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D284207"/>
    <w:multiLevelType w:val="multilevel"/>
    <w:tmpl w:val="10D8A6C0"/>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0"/>
  </w:num>
  <w:num w:numId="4" w16cid:durableId="985085104">
    <w:abstractNumId w:val="10"/>
  </w:num>
  <w:num w:numId="5" w16cid:durableId="1872112631">
    <w:abstractNumId w:val="13"/>
  </w:num>
  <w:num w:numId="6" w16cid:durableId="336812815">
    <w:abstractNumId w:val="26"/>
  </w:num>
  <w:num w:numId="7" w16cid:durableId="155153463">
    <w:abstractNumId w:val="3"/>
  </w:num>
  <w:num w:numId="8" w16cid:durableId="1428236886">
    <w:abstractNumId w:val="29"/>
  </w:num>
  <w:num w:numId="9" w16cid:durableId="1644658156">
    <w:abstractNumId w:val="21"/>
  </w:num>
  <w:num w:numId="10" w16cid:durableId="103154041">
    <w:abstractNumId w:val="31"/>
  </w:num>
  <w:num w:numId="11" w16cid:durableId="2129203638">
    <w:abstractNumId w:val="34"/>
  </w:num>
  <w:num w:numId="12" w16cid:durableId="377365663">
    <w:abstractNumId w:val="27"/>
  </w:num>
  <w:num w:numId="13" w16cid:durableId="1308436166">
    <w:abstractNumId w:val="28"/>
  </w:num>
  <w:num w:numId="14" w16cid:durableId="1335643199">
    <w:abstractNumId w:val="38"/>
  </w:num>
  <w:num w:numId="15" w16cid:durableId="384449836">
    <w:abstractNumId w:val="8"/>
  </w:num>
  <w:num w:numId="16" w16cid:durableId="1160577431">
    <w:abstractNumId w:val="30"/>
  </w:num>
  <w:num w:numId="17" w16cid:durableId="27071314">
    <w:abstractNumId w:val="7"/>
  </w:num>
  <w:num w:numId="18" w16cid:durableId="338120444">
    <w:abstractNumId w:val="5"/>
  </w:num>
  <w:num w:numId="19" w16cid:durableId="1673139647">
    <w:abstractNumId w:val="17"/>
  </w:num>
  <w:num w:numId="20" w16cid:durableId="1975480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4"/>
  </w:num>
  <w:num w:numId="30" w16cid:durableId="1579175524">
    <w:abstractNumId w:val="0"/>
  </w:num>
  <w:num w:numId="31" w16cid:durableId="1199856773">
    <w:abstractNumId w:val="2"/>
  </w:num>
  <w:num w:numId="32" w16cid:durableId="2138447666">
    <w:abstractNumId w:val="1"/>
  </w:num>
  <w:num w:numId="33" w16cid:durableId="334118162">
    <w:abstractNumId w:val="36"/>
  </w:num>
  <w:num w:numId="34" w16cid:durableId="196283207">
    <w:abstractNumId w:val="39"/>
  </w:num>
  <w:num w:numId="35" w16cid:durableId="1742215375">
    <w:abstractNumId w:val="48"/>
  </w:num>
  <w:num w:numId="36" w16cid:durableId="664823544">
    <w:abstractNumId w:val="44"/>
  </w:num>
  <w:num w:numId="37" w16cid:durableId="5922503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6"/>
  </w:num>
  <w:num w:numId="40" w16cid:durableId="160104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ergy"/>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3850E5"/>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3CE6"/>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243"/>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56F98"/>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4C9A"/>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2BE4"/>
    <w:rsid w:val="003837A0"/>
    <w:rsid w:val="00383FF6"/>
    <w:rsid w:val="0038400F"/>
    <w:rsid w:val="00384122"/>
    <w:rsid w:val="00384ADF"/>
    <w:rsid w:val="00384E94"/>
    <w:rsid w:val="00384FF4"/>
    <w:rsid w:val="003850E5"/>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EEE"/>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62B"/>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197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65F"/>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5CD"/>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15A"/>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48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10E"/>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0FDC"/>
    <w:rsid w:val="0074107F"/>
    <w:rsid w:val="0074158C"/>
    <w:rsid w:val="007425C9"/>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9"/>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B5D"/>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72F"/>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2E4"/>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303"/>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9FD"/>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B4E"/>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5BF5"/>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AAC74A"/>
  <w15:docId w15:val="{A519605B-C6A3-476D-98F6-FE4444D5A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3850E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paragraph">
    <w:name w:val="paragraph"/>
    <w:basedOn w:val="Normal"/>
    <w:rsid w:val="003850E5"/>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3850E5"/>
  </w:style>
  <w:style w:type="character" w:customStyle="1" w:styleId="eop">
    <w:name w:val="eop"/>
    <w:basedOn w:val="DefaultParagraphFont"/>
    <w:rsid w:val="003850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793256927">
      <w:bodyDiv w:val="1"/>
      <w:marLeft w:val="0"/>
      <w:marRight w:val="0"/>
      <w:marTop w:val="0"/>
      <w:marBottom w:val="0"/>
      <w:divBdr>
        <w:top w:val="none" w:sz="0" w:space="0" w:color="auto"/>
        <w:left w:val="none" w:sz="0" w:space="0" w:color="auto"/>
        <w:bottom w:val="none" w:sz="0" w:space="0" w:color="auto"/>
        <w:right w:val="none" w:sz="0" w:space="0" w:color="auto"/>
      </w:divBdr>
      <w:divsChild>
        <w:div w:id="1211460797">
          <w:marLeft w:val="0"/>
          <w:marRight w:val="0"/>
          <w:marTop w:val="0"/>
          <w:marBottom w:val="0"/>
          <w:divBdr>
            <w:top w:val="none" w:sz="0" w:space="0" w:color="auto"/>
            <w:left w:val="none" w:sz="0" w:space="0" w:color="auto"/>
            <w:bottom w:val="none" w:sz="0" w:space="0" w:color="auto"/>
            <w:right w:val="none" w:sz="0" w:space="0" w:color="auto"/>
          </w:divBdr>
        </w:div>
        <w:div w:id="623926926">
          <w:marLeft w:val="0"/>
          <w:marRight w:val="0"/>
          <w:marTop w:val="0"/>
          <w:marBottom w:val="0"/>
          <w:divBdr>
            <w:top w:val="none" w:sz="0" w:space="0" w:color="auto"/>
            <w:left w:val="none" w:sz="0" w:space="0" w:color="auto"/>
            <w:bottom w:val="none" w:sz="0" w:space="0" w:color="auto"/>
            <w:right w:val="none" w:sz="0" w:space="0" w:color="auto"/>
          </w:divBdr>
        </w:div>
        <w:div w:id="114905950">
          <w:marLeft w:val="0"/>
          <w:marRight w:val="0"/>
          <w:marTop w:val="0"/>
          <w:marBottom w:val="0"/>
          <w:divBdr>
            <w:top w:val="none" w:sz="0" w:space="0" w:color="auto"/>
            <w:left w:val="none" w:sz="0" w:space="0" w:color="auto"/>
            <w:bottom w:val="none" w:sz="0" w:space="0" w:color="auto"/>
            <w:right w:val="none" w:sz="0" w:space="0" w:color="auto"/>
          </w:divBdr>
        </w:div>
        <w:div w:id="1799490653">
          <w:marLeft w:val="0"/>
          <w:marRight w:val="0"/>
          <w:marTop w:val="0"/>
          <w:marBottom w:val="0"/>
          <w:divBdr>
            <w:top w:val="none" w:sz="0" w:space="0" w:color="auto"/>
            <w:left w:val="none" w:sz="0" w:space="0" w:color="auto"/>
            <w:bottom w:val="none" w:sz="0" w:space="0" w:color="auto"/>
            <w:right w:val="none" w:sz="0" w:space="0" w:color="auto"/>
          </w:divBdr>
        </w:div>
        <w:div w:id="1578586159">
          <w:marLeft w:val="0"/>
          <w:marRight w:val="0"/>
          <w:marTop w:val="0"/>
          <w:marBottom w:val="0"/>
          <w:divBdr>
            <w:top w:val="none" w:sz="0" w:space="0" w:color="auto"/>
            <w:left w:val="none" w:sz="0" w:space="0" w:color="auto"/>
            <w:bottom w:val="none" w:sz="0" w:space="0" w:color="auto"/>
            <w:right w:val="none" w:sz="0" w:space="0" w:color="auto"/>
          </w:divBdr>
        </w:div>
      </w:divsChild>
    </w:div>
    <w:div w:id="900214655">
      <w:bodyDiv w:val="1"/>
      <w:marLeft w:val="0"/>
      <w:marRight w:val="0"/>
      <w:marTop w:val="0"/>
      <w:marBottom w:val="0"/>
      <w:divBdr>
        <w:top w:val="none" w:sz="0" w:space="0" w:color="auto"/>
        <w:left w:val="none" w:sz="0" w:space="0" w:color="auto"/>
        <w:bottom w:val="none" w:sz="0" w:space="0" w:color="auto"/>
        <w:right w:val="none" w:sz="0" w:space="0" w:color="auto"/>
      </w:divBdr>
      <w:divsChild>
        <w:div w:id="518933382">
          <w:marLeft w:val="0"/>
          <w:marRight w:val="0"/>
          <w:marTop w:val="0"/>
          <w:marBottom w:val="0"/>
          <w:divBdr>
            <w:top w:val="none" w:sz="0" w:space="0" w:color="auto"/>
            <w:left w:val="none" w:sz="0" w:space="0" w:color="auto"/>
            <w:bottom w:val="none" w:sz="0" w:space="0" w:color="auto"/>
            <w:right w:val="none" w:sz="0" w:space="0" w:color="auto"/>
          </w:divBdr>
        </w:div>
        <w:div w:id="1714815254">
          <w:marLeft w:val="0"/>
          <w:marRight w:val="0"/>
          <w:marTop w:val="0"/>
          <w:marBottom w:val="0"/>
          <w:divBdr>
            <w:top w:val="none" w:sz="0" w:space="0" w:color="auto"/>
            <w:left w:val="none" w:sz="0" w:space="0" w:color="auto"/>
            <w:bottom w:val="none" w:sz="0" w:space="0" w:color="auto"/>
            <w:right w:val="none" w:sz="0" w:space="0" w:color="auto"/>
          </w:divBdr>
        </w:div>
        <w:div w:id="1132138665">
          <w:marLeft w:val="0"/>
          <w:marRight w:val="0"/>
          <w:marTop w:val="0"/>
          <w:marBottom w:val="0"/>
          <w:divBdr>
            <w:top w:val="none" w:sz="0" w:space="0" w:color="auto"/>
            <w:left w:val="none" w:sz="0" w:space="0" w:color="auto"/>
            <w:bottom w:val="none" w:sz="0" w:space="0" w:color="auto"/>
            <w:right w:val="none" w:sz="0" w:space="0" w:color="auto"/>
          </w:divBdr>
        </w:div>
        <w:div w:id="806316516">
          <w:marLeft w:val="0"/>
          <w:marRight w:val="0"/>
          <w:marTop w:val="0"/>
          <w:marBottom w:val="0"/>
          <w:divBdr>
            <w:top w:val="none" w:sz="0" w:space="0" w:color="auto"/>
            <w:left w:val="none" w:sz="0" w:space="0" w:color="auto"/>
            <w:bottom w:val="none" w:sz="0" w:space="0" w:color="auto"/>
            <w:right w:val="none" w:sz="0" w:space="0" w:color="auto"/>
          </w:divBdr>
        </w:div>
        <w:div w:id="1980501451">
          <w:marLeft w:val="0"/>
          <w:marRight w:val="0"/>
          <w:marTop w:val="0"/>
          <w:marBottom w:val="0"/>
          <w:divBdr>
            <w:top w:val="none" w:sz="0" w:space="0" w:color="auto"/>
            <w:left w:val="none" w:sz="0" w:space="0" w:color="auto"/>
            <w:bottom w:val="none" w:sz="0" w:space="0" w:color="auto"/>
            <w:right w:val="none" w:sz="0" w:space="0" w:color="auto"/>
          </w:divBdr>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35082567">
      <w:bodyDiv w:val="1"/>
      <w:marLeft w:val="0"/>
      <w:marRight w:val="0"/>
      <w:marTop w:val="0"/>
      <w:marBottom w:val="0"/>
      <w:divBdr>
        <w:top w:val="none" w:sz="0" w:space="0" w:color="auto"/>
        <w:left w:val="none" w:sz="0" w:space="0" w:color="auto"/>
        <w:bottom w:val="none" w:sz="0" w:space="0" w:color="auto"/>
        <w:right w:val="none" w:sz="0" w:space="0" w:color="auto"/>
      </w:divBdr>
      <w:divsChild>
        <w:div w:id="1387295166">
          <w:marLeft w:val="0"/>
          <w:marRight w:val="0"/>
          <w:marTop w:val="0"/>
          <w:marBottom w:val="0"/>
          <w:divBdr>
            <w:top w:val="none" w:sz="0" w:space="0" w:color="auto"/>
            <w:left w:val="none" w:sz="0" w:space="0" w:color="auto"/>
            <w:bottom w:val="none" w:sz="0" w:space="0" w:color="auto"/>
            <w:right w:val="none" w:sz="0" w:space="0" w:color="auto"/>
          </w:divBdr>
        </w:div>
        <w:div w:id="1078602421">
          <w:marLeft w:val="0"/>
          <w:marRight w:val="0"/>
          <w:marTop w:val="0"/>
          <w:marBottom w:val="0"/>
          <w:divBdr>
            <w:top w:val="none" w:sz="0" w:space="0" w:color="auto"/>
            <w:left w:val="none" w:sz="0" w:space="0" w:color="auto"/>
            <w:bottom w:val="none" w:sz="0" w:space="0" w:color="auto"/>
            <w:right w:val="none" w:sz="0" w:space="0" w:color="auto"/>
          </w:divBdr>
        </w:div>
        <w:div w:id="110898142">
          <w:marLeft w:val="0"/>
          <w:marRight w:val="0"/>
          <w:marTop w:val="0"/>
          <w:marBottom w:val="0"/>
          <w:divBdr>
            <w:top w:val="none" w:sz="0" w:space="0" w:color="auto"/>
            <w:left w:val="none" w:sz="0" w:space="0" w:color="auto"/>
            <w:bottom w:val="none" w:sz="0" w:space="0" w:color="auto"/>
            <w:right w:val="none" w:sz="0" w:space="0" w:color="auto"/>
          </w:divBdr>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2.xml"/><Relationship Id="rId42" Type="http://schemas.openxmlformats.org/officeDocument/2006/relationships/image" Target="media/image14.png"/><Relationship Id="rId47"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hyperlink" Target="https://www.energy.vic.gov.au/households/help-paying-your-energy-bills/energy-assistance-program" TargetMode="External"/><Relationship Id="rId38" Type="http://schemas.openxmlformats.org/officeDocument/2006/relationships/header" Target="header4.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hyperlink" Target="https://www.energy.vic.gov.au/households/help-paying-your-energy-bills/energy-assistance-progra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footer" Target="footer5.xml"/><Relationship Id="rId40" Type="http://schemas.openxmlformats.org/officeDocument/2006/relationships/image" Target="media/image13.png"/><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4.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hyperlink" Target="file:///\\internal.vic.gov.au\Users\fionadurante\Downloads\deeca.vic.gov.au" TargetMode="External"/><Relationship Id="rId44" Type="http://schemas.openxmlformats.org/officeDocument/2006/relationships/hyperlink" Target="https://www.energy.vic.gov.au/households/help-paying-your-energy-bills/energy-assistance-program"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4.svg"/><Relationship Id="rId27" Type="http://schemas.openxmlformats.org/officeDocument/2006/relationships/image" Target="media/image9.png"/><Relationship Id="rId30" Type="http://schemas.openxmlformats.org/officeDocument/2006/relationships/hyperlink" Target="file:///\\internal.vic.gov.au\Users\fionadurante\Downloads\deeca.vic.gov.au" TargetMode="External"/><Relationship Id="rId35" Type="http://schemas.openxmlformats.org/officeDocument/2006/relationships/header" Target="header3.xml"/><Relationship Id="rId43" Type="http://schemas.openxmlformats.org/officeDocument/2006/relationships/hyperlink" Target="https://www.energy.vic.gov.au/households/help-paying-your-energy-bills/energy-assistance-program%20"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Branded%20Templates\DEECA%20Branded%20Templates%20(Macro)\DEECA%20A4%20Blan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3781B7DF0E447CABF297868DA7BFAA"/>
        <w:category>
          <w:name w:val="General"/>
          <w:gallery w:val="placeholder"/>
        </w:category>
        <w:types>
          <w:type w:val="bbPlcHdr"/>
        </w:types>
        <w:behaviors>
          <w:behavior w:val="content"/>
        </w:behaviors>
        <w:guid w:val="{258A8969-9F22-4170-B3A8-0E4A55DC06C4}"/>
      </w:docPartPr>
      <w:docPartBody>
        <w:p w:rsidR="00C67D57" w:rsidRDefault="00C67D57">
          <w:pPr>
            <w:pStyle w:val="7C3781B7DF0E447CABF297868DA7BFAA"/>
          </w:pPr>
          <w:r w:rsidRPr="000C4F86">
            <w:rPr>
              <w:rStyle w:val="PlaceholderText"/>
            </w:rPr>
            <w:t>[Title]</w:t>
          </w:r>
        </w:p>
      </w:docPartBody>
    </w:docPart>
    <w:docPart>
      <w:docPartPr>
        <w:name w:val="9AE1ED6AC8F749F4BFB674539EE7DF4A"/>
        <w:category>
          <w:name w:val="General"/>
          <w:gallery w:val="placeholder"/>
        </w:category>
        <w:types>
          <w:type w:val="bbPlcHdr"/>
        </w:types>
        <w:behaviors>
          <w:behavior w:val="content"/>
        </w:behaviors>
        <w:guid w:val="{2D37BF60-5701-46DA-9BFE-07D0F7344A97}"/>
      </w:docPartPr>
      <w:docPartBody>
        <w:p w:rsidR="00C67D57" w:rsidRDefault="00C67D57">
          <w:pPr>
            <w:pStyle w:val="9AE1ED6AC8F749F4BFB674539EE7DF4A"/>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D57"/>
    <w:rsid w:val="00356F98"/>
    <w:rsid w:val="003D162B"/>
    <w:rsid w:val="00C67D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7C3781B7DF0E447CABF297868DA7BFAA">
    <w:name w:val="7C3781B7DF0E447CABF297868DA7BFAA"/>
  </w:style>
  <w:style w:type="paragraph" w:customStyle="1" w:styleId="9AE1ED6AC8F749F4BFB674539EE7DF4A">
    <w:name w:val="9AE1ED6AC8F749F4BFB674539EE7DF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30</Value>
      <Value>1</Value>
      <Value>2</Value>
    </TaxCatchAll>
    <lcf76f155ced4ddcb4097134ff3c332f xmlns="0db3e608-5d0e-4099-a5f2-689eade12c00">
      <Terms xmlns="http://schemas.microsoft.com/office/infopath/2007/PartnerControls"/>
    </lcf76f155ced4ddcb4097134ff3c332f>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Run</Project_Phas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Program Strategy</TermName>
          <TermId xmlns="http://schemas.microsoft.com/office/infopath/2007/PartnerControls">a6651d8a-f3ed-41da-abaa-64fe320e523e</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DOCID690-855706545-12722</_dlc_DocId>
    <_dlc_DocIdUrl xmlns="a5f32de4-e402-4188-b034-e71ca7d22e54">
      <Url>https://delwpvicgovau.sharepoint.com/sites/ecm_690/_layouts/15/DocIdRedir.aspx?ID=DOCID690-855706545-12722</Url>
      <Description>DOCID690-855706545-12722</Description>
    </_dlc_DocIdUrl>
    <DLCPolicyLabelValue xmlns="05aa45cf-ed89-4733-97a8-db4ce5c51511">Version {_UIVersionString}</DLCPolicyLabelValue>
  </documentManagement>
</p:propertie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B01349F6B49F5469B3EBF586A8C8497" ma:contentTypeVersion="218" ma:contentTypeDescription="All project related information. The library can be used to manage multiple projects." ma:contentTypeScope="" ma:versionID="89977f3de9d10f8d3cd7cd8c626a2c7e">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0db3e608-5d0e-4099-a5f2-689eade12c00" xmlns:ns6="87de03c0-9db4-49d5-93bb-104a6688895b" targetNamespace="http://schemas.microsoft.com/office/2006/metadata/properties" ma:root="true" ma:fieldsID="dab2097e0987af85e1244abe91caffa0" ns1:_="" ns2:_="" ns3:_="" ns4:_="" ns5:_="" ns6:_="">
    <xsd:import namespace="http://schemas.microsoft.com/sharepoint/v3"/>
    <xsd:import namespace="9fd47c19-1c4a-4d7d-b342-c10cef269344"/>
    <xsd:import namespace="a5f32de4-e402-4188-b034-e71ca7d22e54"/>
    <xsd:import namespace="05aa45cf-ed89-4733-97a8-db4ce5c51511"/>
    <xsd:import namespace="0db3e608-5d0e-4099-a5f2-689eade12c00"/>
    <xsd:import namespace="87de03c0-9db4-49d5-93bb-104a6688895b"/>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LengthInSeconds" minOccurs="0"/>
                <xsd:element ref="ns5:MediaServiceObjectDetectorVersions" minOccurs="0"/>
                <xsd:element ref="ns5:MediaServiceLocation"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b3e608-5d0e-4099-a5f2-689eade12c00"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Location" ma:index="41" nillable="true" ma:displayName="Location" ma:indexed="true" ma:internalName="MediaServiceLocation"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de03c0-9db4-49d5-93bb-104a6688895b"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3F2921-1A64-4507-807C-4643E13865D6}">
  <ds:schemaRefs>
    <ds:schemaRef ds:uri="office.server.policy"/>
  </ds:schemaRefs>
</ds:datastoreItem>
</file>

<file path=customXml/itemProps3.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14b199b6-5bb1-471a-bba6-9fa51ea13b5a"/>
    <ds:schemaRef ds:uri="73d83999-3925-4a8c-8d71-3418e815230e"/>
    <ds:schemaRef ds:uri="9fd47c19-1c4a-4d7d-b342-c10cef269344"/>
    <ds:schemaRef ds:uri="0db3e608-5d0e-4099-a5f2-689eade12c00"/>
    <ds:schemaRef ds:uri="05aa45cf-ed89-4733-97a8-db4ce5c51511"/>
    <ds:schemaRef ds:uri="a5f32de4-e402-4188-b034-e71ca7d22e54"/>
  </ds:schemaRefs>
</ds:datastoreItem>
</file>

<file path=customXml/itemProps4.xml><?xml version="1.0" encoding="utf-8"?>
<ds:datastoreItem xmlns:ds="http://schemas.openxmlformats.org/officeDocument/2006/customXml" ds:itemID="{E53A8FA2-CA77-4D7A-A69A-69CD46188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0db3e608-5d0e-4099-a5f2-689eade12c00"/>
    <ds:schemaRef ds:uri="87de03c0-9db4-49d5-93bb-104a668889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109ACD25-7882-46FE-AE15-B18B0036CF6B}">
  <ds:schemaRefs>
    <ds:schemaRef ds:uri="http://schemas.microsoft.com/sharepoint/events"/>
  </ds:schemaRefs>
</ds:datastoreItem>
</file>

<file path=customXml/itemProps7.xml><?xml version="1.0" encoding="utf-8"?>
<ds:datastoreItem xmlns:ds="http://schemas.openxmlformats.org/officeDocument/2006/customXml" ds:itemID="{C7223468-096C-42EB-A13A-BF8E7B9AC4CD}">
  <ds:schemaRefs>
    <ds:schemaRef ds:uri="Microsoft.SharePoint.Taxonomy.ContentTypeSync"/>
  </ds:schemaRefs>
</ds:datastoreItem>
</file>

<file path=customXml/itemProps8.xml><?xml version="1.0" encoding="utf-8"?>
<ds:datastoreItem xmlns:ds="http://schemas.openxmlformats.org/officeDocument/2006/customXml" ds:itemID="{EE914417-542E-4BF3-ADA8-0AB15998C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DEECA A4 Blank.dotm</Template>
  <TotalTime>8</TotalTime>
  <Pages>4</Pages>
  <Words>414</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Energy Assistance Program</vt:lpstr>
    </vt:vector>
  </TitlesOfParts>
  <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Assistance Program</dc:title>
  <dc:subject>Summer Promotional Materials</dc:subject>
  <dc:creator>Fiona</dc:creator>
  <cp:keywords/>
  <dc:description/>
  <cp:lastModifiedBy>Elle L McDonald (DEECA)</cp:lastModifiedBy>
  <cp:revision>3</cp:revision>
  <cp:lastPrinted>2022-06-17T02:14:00Z</cp:lastPrinted>
  <dcterms:created xsi:type="dcterms:W3CDTF">2024-11-11T03:43:00Z</dcterms:created>
  <dcterms:modified xsi:type="dcterms:W3CDTF">2024-11-13T04:40:00Z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Energy Assistance Program</vt:lpwstr>
  </property>
  <property fmtid="{D5CDD505-2E9C-101B-9397-08002B2CF9AE}" pid="3" name="xFooterSubtitle">
    <vt:lpwstr>Social Media Content </vt:lpwstr>
  </property>
  <property fmtid="{D5CDD505-2E9C-101B-9397-08002B2CF9AE}" pid="4" name="ContentTypeId">
    <vt:lpwstr>0x0101009298E819CE1EBB4F8D2096B3E0F0C2911D006B01349F6B49F5469B3EBF586A8C8497</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2023-05-02T08:24:03Z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15d7d8ba-6e73-4c67-9ef1-dd7ab7778591</vt:lpwstr>
  </property>
  <property fmtid="{D5CDD505-2E9C-101B-9397-08002B2CF9AE}" pid="12" name="MSIP_Label_4257e2ab-f512-40e2-9c9a-c64247360765_ContentBits">
    <vt:lpwstr>2</vt:lpwstr>
  </property>
  <property fmtid="{D5CDD505-2E9C-101B-9397-08002B2CF9AE}" pid="13" name="Records Class Project">
    <vt:lpwstr>30;#Program Strategy|a6651d8a-f3ed-41da-abaa-64fe320e523e</vt:lpwstr>
  </property>
  <property fmtid="{D5CDD505-2E9C-101B-9397-08002B2CF9AE}" pid="14" name="_dlc_DocIdItemGuid">
    <vt:lpwstr>2a18b8a3-b13b-4f37-8ad6-553d317a4e89</vt:lpwstr>
  </property>
  <property fmtid="{D5CDD505-2E9C-101B-9397-08002B2CF9AE}" pid="15" name="Dissemination Limiting Marker">
    <vt:lpwstr>2;#FOUO|955eb6fc-b35a-4808-8aa5-31e514fa3f26</vt:lpwstr>
  </property>
  <property fmtid="{D5CDD505-2E9C-101B-9397-08002B2CF9AE}" pid="16" name="Security Classification">
    <vt:lpwstr>1;#Unclassified|7fa379f4-4aba-4692-ab80-7d39d3a23cf4</vt:lpwstr>
  </property>
  <property fmtid="{D5CDD505-2E9C-101B-9397-08002B2CF9AE}" pid="17" name="Department Document Type">
    <vt:lpwstr/>
  </property>
  <property fmtid="{D5CDD505-2E9C-101B-9397-08002B2CF9AE}" pid="18" name="Record Purpose">
    <vt:lpwstr/>
  </property>
</Properties>
</file>