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60E16F62" w14:textId="1199DF16" w:rsidR="00254F12" w:rsidRPr="00862057" w:rsidRDefault="00640A38" w:rsidP="001806EE">
      <w:pPr>
        <w:pStyle w:val="Heading1"/>
        <w:framePr w:wrap="around"/>
      </w:pPr>
      <w:sdt>
        <w:sdtPr>
          <w:alias w:val="Document Title"/>
          <w:tag w:val=""/>
          <w:id w:val="-432211567"/>
          <w:placeholder>
            <w:docPart w:val="DF94A3B0749948A589A5D99FE565747B"/>
          </w:placeholder>
          <w:dataBinding w:prefixMappings="xmlns:ns0='http://purl.org/dc/elements/1.1/' xmlns:ns1='http://schemas.openxmlformats.org/package/2006/metadata/core-properties' " w:xpath="/ns1:coreProperties[1]/ns0:title[1]" w:storeItemID="{6C3C8BC8-F283-45AE-878A-BAB7291924A1}"/>
          <w:text/>
        </w:sdtPr>
        <w:sdtContent>
          <w:r w:rsidR="003408AD">
            <w:t xml:space="preserve">Gas </w:t>
          </w:r>
          <w:r w:rsidR="00A97819">
            <w:t>embedded networks</w:t>
          </w:r>
        </w:sdtContent>
      </w:sdt>
    </w:p>
    <w:sdt>
      <w:sdtPr>
        <w:alias w:val="Subtitle"/>
        <w:tag w:val=""/>
        <w:id w:val="328029620"/>
        <w:placeholder>
          <w:docPart w:val="5595FB3758BA4D54AC69080C30A40BE3"/>
        </w:placeholder>
        <w:dataBinding w:prefixMappings="xmlns:ns0='http://purl.org/dc/elements/1.1/' xmlns:ns1='http://schemas.openxmlformats.org/package/2006/metadata/core-properties' " w:xpath="/ns1:coreProperties[1]/ns0:subject[1]" w:storeItemID="{6C3C8BC8-F283-45AE-878A-BAB7291924A1}"/>
        <w:text/>
      </w:sdtPr>
      <w:sdtContent>
        <w:p w14:paraId="437AE402" w14:textId="4878D5F5" w:rsidR="004C1F02" w:rsidRDefault="00A97819" w:rsidP="001806EE">
          <w:pPr>
            <w:pStyle w:val="Subtitle"/>
            <w:framePr w:wrap="around"/>
          </w:pPr>
          <w:r>
            <w:t>Overview</w:t>
          </w:r>
        </w:p>
      </w:sdtContent>
    </w:sdt>
    <w:p w14:paraId="5C89FFA9"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16ABF96C" wp14:editId="5E8C54C9">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3521D58E" w14:textId="77777777" w:rsidR="008C06B8" w:rsidRDefault="00D654E8" w:rsidP="00FE7FB1">
      <w:pPr>
        <w:pStyle w:val="BodyText"/>
      </w:pPr>
      <w:r w:rsidRPr="00D654E8">
        <w:rPr>
          <w:noProof/>
        </w:rPr>
        <mc:AlternateContent>
          <mc:Choice Requires="wps">
            <w:drawing>
              <wp:anchor distT="0" distB="0" distL="114300" distR="114300" simplePos="0" relativeHeight="251658257" behindDoc="0" locked="1" layoutInCell="1" allowOverlap="1" wp14:anchorId="3736AE69" wp14:editId="31CC93B7">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E7906D2">
              <v:shape id="TwoImageLeft" style="position:absolute;margin-left:0;margin-top:175.5pt;width:380.4pt;height:140.3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4840103F">
                <v:fill type="frame" o:title="" recolor="t" rotate="t" r:id="rId18"/>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6" behindDoc="0" locked="1" layoutInCell="1" allowOverlap="1" wp14:anchorId="3E39A728" wp14:editId="104B9E1D">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2EB8852">
              <v:shape id="TwoImageRight" style="position:absolute;margin-left:230pt;margin-top:175.5pt;width:281.2pt;height:140.3pt;z-index:25165825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62DBB18B">
                <v:fill type="frame" o:title="" recolor="t" rotate="t" r:id="rId20"/>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425EBC00" wp14:editId="475F33B3">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2A4F42DB" wp14:editId="742AA5AE">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6F3E650" wp14:editId="45D7577D">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A9051E4">
              <v:shape id="Navy"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20C076CD">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1443ABD" wp14:editId="3ED107F2">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2A3F97F8" wp14:editId="346C6E52">
            <wp:simplePos x="0" y="0"/>
            <wp:positionH relativeFrom="page">
              <wp:posOffset>6932295</wp:posOffset>
            </wp:positionH>
            <wp:positionV relativeFrom="page">
              <wp:posOffset>893445</wp:posOffset>
            </wp:positionV>
            <wp:extent cx="630000" cy="1335600"/>
            <wp:effectExtent l="0" t="0" r="0" b="0"/>
            <wp:wrapNone/>
            <wp:docPr id="20"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CEC0E64" wp14:editId="749FE04A">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08A82DC" wp14:editId="2CCAF9C8">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01DD288E" wp14:editId="54EBC98C">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15829DC0" wp14:editId="4EEA8C57">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1716CB49" wp14:editId="46E85885">
                <wp:simplePos x="0" y="0"/>
                <wp:positionH relativeFrom="page">
                  <wp:posOffset>9525</wp:posOffset>
                </wp:positionH>
                <wp:positionV relativeFrom="page">
                  <wp:posOffset>2230120</wp:posOffset>
                </wp:positionV>
                <wp:extent cx="7559675" cy="1778000"/>
                <wp:effectExtent l="0" t="0" r="3175"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7780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a:alphaModFix amt="70000"/>
                            <a:extLst>
                              <a:ext uri="{28A0092B-C50C-407E-A947-70E740481C1C}">
                                <a14:useLocalDpi xmlns:a14="http://schemas.microsoft.com/office/drawing/2010/main"/>
                              </a:ext>
                            </a:extLst>
                          </a:blip>
                          <a:srcRect/>
                          <a:stretch>
                            <a:fillRect t="-111580" b="-71926"/>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97C0007">
              <v:shape id="OneImageFullWidth" style="position:absolute;margin-left:.75pt;margin-top:175.6pt;width:595.25pt;height:140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" w14:anchorId="38B1D4D7">
                <v:fill type="frame" opacity="45875f" o:title="" recolor="t" rotate="t" r:id="rId31"/>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618B621B" wp14:editId="3B3F88DD">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8DAA2FA">
              <v:shape id="RibbonElement2"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76D7BD44">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0F726513" wp14:editId="329C34C3">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591B9FD">
              <v:shape id="RibbonElement3"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ea7200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5F3CCF73">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2DA0F2C9" wp14:editId="128EC99C">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83C2E79">
              <v:shape id="RibbonElement4Grp"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4C3CABB7">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0AD92F2E" wp14:editId="48F3B274">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0C71226">
              <v:shape id="RibbonElement1"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72ce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6D6373BC">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4811F591" wp14:editId="740684F4">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7824A4E5" w14:textId="77777777" w:rsidR="00254F12" w:rsidRPr="00484CC4" w:rsidRDefault="00254F12" w:rsidP="00254F12">
                              <w:pPr>
                                <w:pStyle w:val="xWebCoverPage"/>
                              </w:pPr>
                              <w:hyperlink r:id="rId32"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811F591"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824A4E5" w14:textId="77777777" w:rsidR="00254F12" w:rsidRPr="00484CC4" w:rsidRDefault="00254F12" w:rsidP="00254F12">
                        <w:pPr>
                          <w:pStyle w:val="xWebCoverPage"/>
                        </w:pPr>
                        <w:hyperlink r:id="rId33" w:history="1">
                          <w:r w:rsidRPr="00484CC4">
                            <w:t>deeca.vic.gov.au</w:t>
                          </w:r>
                        </w:hyperlink>
                      </w:p>
                    </w:txbxContent>
                  </v:textbox>
                </v:shape>
                <w10:wrap anchorx="page" anchory="page"/>
                <w10:anchorlock/>
              </v:group>
            </w:pict>
          </mc:Fallback>
        </mc:AlternateContent>
      </w:r>
    </w:p>
    <w:p w14:paraId="6E0A7649" w14:textId="77777777" w:rsidR="00665916" w:rsidRDefault="00665916" w:rsidP="004C1F02">
      <w:pPr>
        <w:sectPr w:rsidR="00665916" w:rsidSect="008C06B8">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737" w:right="851" w:bottom="1701" w:left="851" w:header="284" w:footer="284" w:gutter="0"/>
          <w:cols w:space="454"/>
          <w:noEndnote/>
          <w:titlePg/>
          <w:docGrid w:linePitch="360"/>
        </w:sectPr>
      </w:pPr>
    </w:p>
    <w:bookmarkEnd w:id="0"/>
    <w:p w14:paraId="37A14598" w14:textId="416E31E7" w:rsidR="00A97819" w:rsidRPr="00A97819" w:rsidRDefault="003408AD" w:rsidP="00A97819">
      <w:pPr>
        <w:pStyle w:val="IntroFeatureText"/>
        <w:jc w:val="both"/>
      </w:pPr>
      <w:r>
        <w:t>Gas</w:t>
      </w:r>
      <w:r w:rsidR="00A97819">
        <w:t xml:space="preserve"> embedded networks are </w:t>
      </w:r>
      <w:r w:rsidR="00A417DF">
        <w:t>found</w:t>
      </w:r>
      <w:r w:rsidR="00A97819">
        <w:t xml:space="preserve"> in </w:t>
      </w:r>
      <w:r w:rsidR="5DC78DF0">
        <w:t xml:space="preserve">premises with </w:t>
      </w:r>
      <w:r w:rsidR="00A97819">
        <w:t xml:space="preserve">multiple </w:t>
      </w:r>
      <w:r w:rsidR="008F6A77">
        <w:t>occupancies</w:t>
      </w:r>
      <w:r w:rsidR="00851826">
        <w:t xml:space="preserve"> such as</w:t>
      </w:r>
      <w:r w:rsidR="00A97819">
        <w:t xml:space="preserve"> </w:t>
      </w:r>
      <w:r w:rsidR="00B86A6A">
        <w:t>apartment buildings</w:t>
      </w:r>
      <w:r w:rsidR="00A97819">
        <w:t>, shopping centres</w:t>
      </w:r>
      <w:r>
        <w:t xml:space="preserve"> and airport food courts</w:t>
      </w:r>
      <w:r w:rsidR="00005A9F">
        <w:t xml:space="preserve"> and</w:t>
      </w:r>
      <w:r>
        <w:t xml:space="preserve"> retirement </w:t>
      </w:r>
      <w:r w:rsidR="00C844B3">
        <w:t>villages.</w:t>
      </w:r>
    </w:p>
    <w:p w14:paraId="46AB830C" w14:textId="13B28C86" w:rsidR="00C337ED" w:rsidRPr="004774EC" w:rsidRDefault="00A97819" w:rsidP="00A97819">
      <w:pPr>
        <w:pStyle w:val="Heading4"/>
      </w:pPr>
      <w:r>
        <w:t>What is an embedded network?</w:t>
      </w:r>
    </w:p>
    <w:p w14:paraId="6ED1BCD7" w14:textId="3672CA76" w:rsidR="005D0F84" w:rsidRPr="00080678" w:rsidRDefault="005D0F84" w:rsidP="005D0F84">
      <w:pPr>
        <w:jc w:val="both"/>
      </w:pPr>
      <w:r w:rsidRPr="00B17F63">
        <w:rPr>
          <w:rFonts w:hint="cs"/>
        </w:rPr>
        <w:t>A</w:t>
      </w:r>
      <w:r>
        <w:t xml:space="preserve"> gas </w:t>
      </w:r>
      <w:r w:rsidRPr="00B17F63">
        <w:rPr>
          <w:rFonts w:hint="cs"/>
        </w:rPr>
        <w:t xml:space="preserve">embedded network is a private network </w:t>
      </w:r>
      <w:r>
        <w:t>providing gas to</w:t>
      </w:r>
      <w:r w:rsidRPr="00B17F63">
        <w:rPr>
          <w:rFonts w:hint="cs"/>
        </w:rPr>
        <w:t xml:space="preserve"> multiple lots within the one property. It is connected to the </w:t>
      </w:r>
      <w:r w:rsidRPr="00080678">
        <w:t>local distribut</w:t>
      </w:r>
      <w:r>
        <w:t>or’s</w:t>
      </w:r>
      <w:r w:rsidRPr="00080678">
        <w:t xml:space="preserve"> gas pipelines</w:t>
      </w:r>
      <w:r w:rsidRPr="00B17F63">
        <w:rPr>
          <w:rFonts w:hint="cs"/>
        </w:rPr>
        <w:t xml:space="preserve"> through a “</w:t>
      </w:r>
      <w:r w:rsidRPr="00080678">
        <w:t>parent meter</w:t>
      </w:r>
      <w:r w:rsidRPr="00B17F63">
        <w:rPr>
          <w:rFonts w:hint="cs"/>
        </w:rPr>
        <w:t xml:space="preserve">” </w:t>
      </w:r>
      <w:r w:rsidR="00790C56">
        <w:t>that</w:t>
      </w:r>
      <w:r w:rsidRPr="00B17F63">
        <w:rPr>
          <w:rFonts w:hint="cs"/>
        </w:rPr>
        <w:t xml:space="preserve"> measures the </w:t>
      </w:r>
      <w:r>
        <w:t>gas</w:t>
      </w:r>
      <w:r w:rsidRPr="00B17F63">
        <w:rPr>
          <w:rFonts w:hint="cs"/>
        </w:rPr>
        <w:t xml:space="preserve"> supplied for everyone </w:t>
      </w:r>
      <w:r>
        <w:t>at</w:t>
      </w:r>
      <w:r w:rsidRPr="00B17F63">
        <w:rPr>
          <w:rFonts w:hint="cs"/>
        </w:rPr>
        <w:t xml:space="preserve"> that </w:t>
      </w:r>
      <w:r>
        <w:t>location</w:t>
      </w:r>
      <w:r w:rsidRPr="00B17F63">
        <w:rPr>
          <w:rFonts w:hint="cs"/>
        </w:rPr>
        <w:t xml:space="preserve"> </w:t>
      </w:r>
      <w:r>
        <w:t xml:space="preserve">on the one </w:t>
      </w:r>
      <w:r w:rsidRPr="00B17F63">
        <w:rPr>
          <w:rFonts w:hint="cs"/>
        </w:rPr>
        <w:t>connection point.</w:t>
      </w:r>
      <w:r>
        <w:t xml:space="preserve"> Generally, the embedded network operator buys </w:t>
      </w:r>
      <w:r w:rsidR="007F131B">
        <w:t>gas</w:t>
      </w:r>
      <w:r>
        <w:t xml:space="preserve"> in bulk from a licensed retailer then supplies and sells it to customers within the embedded network.</w:t>
      </w:r>
    </w:p>
    <w:p w14:paraId="7F4672B2" w14:textId="4B36FF05" w:rsidR="005D0F84" w:rsidRPr="00B17F63" w:rsidRDefault="00790C56" w:rsidP="005D0F84">
      <w:pPr>
        <w:jc w:val="both"/>
      </w:pPr>
      <w:r>
        <w:t>Gas</w:t>
      </w:r>
      <w:r w:rsidR="005D0F84">
        <w:t xml:space="preserve"> used by individual customers</w:t>
      </w:r>
      <w:r w:rsidR="005D0F84" w:rsidRPr="00080678">
        <w:t xml:space="preserve"> is </w:t>
      </w:r>
      <w:r w:rsidR="005D0F84">
        <w:t>commonly</w:t>
      </w:r>
      <w:r w:rsidR="005D0F84" w:rsidRPr="00080678">
        <w:t xml:space="preserve"> measured by a “child meter”. In some gas embedded networks, </w:t>
      </w:r>
      <w:r w:rsidR="005D0F84">
        <w:t xml:space="preserve">a </w:t>
      </w:r>
      <w:r w:rsidR="005D0F84" w:rsidRPr="00080678">
        <w:t>customer</w:t>
      </w:r>
      <w:r w:rsidR="005D0F84">
        <w:t>’</w:t>
      </w:r>
      <w:r w:rsidR="005D0F84" w:rsidRPr="00080678">
        <w:t xml:space="preserve">s consumption might not be individually measured. These are considered “unmetered connection points”. </w:t>
      </w:r>
      <w:r w:rsidR="005D0F84">
        <w:t xml:space="preserve">What customers are charged </w:t>
      </w:r>
      <w:r w:rsidR="005D0F84" w:rsidRPr="00080678">
        <w:t>in these unmetered gas embedded networks</w:t>
      </w:r>
      <w:r w:rsidR="005D0F84">
        <w:t xml:space="preserve"> can</w:t>
      </w:r>
      <w:r w:rsidR="005D0F84" w:rsidRPr="00080678">
        <w:t xml:space="preserve"> be spread across all customers at the property.</w:t>
      </w:r>
    </w:p>
    <w:p w14:paraId="68E3EE1F" w14:textId="77777777" w:rsidR="00790C56" w:rsidRDefault="00790C56" w:rsidP="00790C56">
      <w:pPr>
        <w:pStyle w:val="BodyText"/>
        <w:jc w:val="both"/>
      </w:pPr>
      <w:r w:rsidRPr="5656915A">
        <w:t xml:space="preserve">Gas embedded networks are often located in the same sites that have electricity embedded networks. </w:t>
      </w:r>
    </w:p>
    <w:p w14:paraId="4633071F" w14:textId="77777777" w:rsidR="00647EA6" w:rsidRDefault="00647EA6" w:rsidP="00647EA6">
      <w:pPr>
        <w:pStyle w:val="BodyText"/>
        <w:jc w:val="both"/>
      </w:pPr>
      <w:r>
        <w:t xml:space="preserve">Gas embedded network operators </w:t>
      </w:r>
      <w:r w:rsidRPr="001075EB">
        <w:rPr>
          <w:b/>
          <w:bCs/>
        </w:rPr>
        <w:t>must</w:t>
      </w:r>
      <w:r>
        <w:t xml:space="preserve"> engage a licensed retailer to sell gas to embedded network consumers, or risk enforcement action. </w:t>
      </w:r>
    </w:p>
    <w:p w14:paraId="67CF536F" w14:textId="6CE68193" w:rsidR="00D22AB6" w:rsidRDefault="00790C56" w:rsidP="004A1DBE">
      <w:pPr>
        <w:pStyle w:val="BodyText"/>
        <w:jc w:val="both"/>
      </w:pPr>
      <w:r w:rsidRPr="006323B4">
        <w:t>The operator of the embedded network may be the property owner (or owners’ corporation) or a third party</w:t>
      </w:r>
      <w:r>
        <w:t>.</w:t>
      </w:r>
      <w:r w:rsidRPr="006323B4">
        <w:t xml:space="preserve"> Third parties can operate the embedded network, or act as an agent. Often customers in an embedded network will receive bills or communication</w:t>
      </w:r>
      <w:r w:rsidR="00F5039E">
        <w:t xml:space="preserve">s </w:t>
      </w:r>
      <w:r w:rsidRPr="006323B4">
        <w:t xml:space="preserve">from the third party. </w:t>
      </w:r>
    </w:p>
    <w:p w14:paraId="23AA9384" w14:textId="06748A0F" w:rsidR="004A1DBE" w:rsidRPr="004A1DBE" w:rsidRDefault="004A1DBE" w:rsidP="00B565E5">
      <w:pPr>
        <w:pStyle w:val="Heading4"/>
      </w:pPr>
      <w:r>
        <w:t xml:space="preserve">How are </w:t>
      </w:r>
      <w:r w:rsidR="007D4877">
        <w:t xml:space="preserve">gas </w:t>
      </w:r>
      <w:r>
        <w:t>embedded networks regulated?</w:t>
      </w:r>
    </w:p>
    <w:p w14:paraId="6927BAA3" w14:textId="46198D21" w:rsidR="00477305" w:rsidRDefault="00477305" w:rsidP="004A1DBE">
      <w:pPr>
        <w:pStyle w:val="BodyText"/>
        <w:jc w:val="both"/>
      </w:pPr>
      <w:r w:rsidRPr="5656915A">
        <w:t xml:space="preserve">In Victoria, the </w:t>
      </w:r>
      <w:r w:rsidRPr="5656915A">
        <w:rPr>
          <w:i/>
          <w:iCs/>
        </w:rPr>
        <w:t>Gas Industry Act 2001</w:t>
      </w:r>
      <w:r w:rsidRPr="5656915A">
        <w:t xml:space="preserve"> (GI Act) </w:t>
      </w:r>
      <w:r w:rsidR="00F9742B" w:rsidRPr="5656915A">
        <w:t xml:space="preserve">prohibits a person from </w:t>
      </w:r>
      <w:r w:rsidR="00D243C4" w:rsidRPr="5656915A">
        <w:t xml:space="preserve">distributing or selling gas </w:t>
      </w:r>
      <w:r w:rsidR="00763C23" w:rsidRPr="5656915A">
        <w:t>unless they</w:t>
      </w:r>
      <w:r w:rsidR="008C4F25" w:rsidRPr="5656915A">
        <w:t xml:space="preserve"> have a licence or </w:t>
      </w:r>
      <w:r w:rsidR="005E07F7" w:rsidRPr="5656915A">
        <w:t>trial waiver, or they are exempt from the requirement to obtain a licence.</w:t>
      </w:r>
      <w:r w:rsidR="008B430A" w:rsidRPr="5656915A">
        <w:t xml:space="preserve"> Anyone carrying out these activities without the </w:t>
      </w:r>
      <w:r w:rsidR="008D37E2" w:rsidRPr="5656915A">
        <w:t>appropriate licence, trial waiver or exemption will be in breach of the GI Act and may face enforcement action.</w:t>
      </w:r>
    </w:p>
    <w:p w14:paraId="7FA419B9" w14:textId="04541928" w:rsidR="00B70ADA" w:rsidRDefault="0073425F" w:rsidP="004A1DBE">
      <w:pPr>
        <w:pStyle w:val="BodyText"/>
        <w:jc w:val="both"/>
      </w:pPr>
      <w:r>
        <w:t>Unlike electricity,</w:t>
      </w:r>
      <w:r w:rsidR="005E002C">
        <w:t xml:space="preserve"> gas embedded network</w:t>
      </w:r>
      <w:r w:rsidR="002C6CE2">
        <w:t xml:space="preserve"> operators</w:t>
      </w:r>
      <w:r w:rsidR="005E002C">
        <w:t xml:space="preserve"> have not</w:t>
      </w:r>
      <w:r w:rsidR="00A733BE">
        <w:t xml:space="preserve"> previously</w:t>
      </w:r>
      <w:r w:rsidR="005E002C">
        <w:t xml:space="preserve"> been subject to any General Exemption Order. </w:t>
      </w:r>
      <w:r w:rsidR="25C8F62A">
        <w:t>A General Exemption Order exempts a group or class of persons from the requirement to obtain a licence to engage in distributing or selling gas.</w:t>
      </w:r>
    </w:p>
    <w:p w14:paraId="54D81C25" w14:textId="54AB04EF" w:rsidR="00B70ADA" w:rsidRPr="00EF3C29" w:rsidRDefault="00B70ADA" w:rsidP="00D40C7F">
      <w:pPr>
        <w:pStyle w:val="BodyText"/>
        <w:rPr>
          <w:b/>
          <w:bCs/>
          <w:color w:val="201547" w:themeColor="text2"/>
          <w:sz w:val="24"/>
          <w:szCs w:val="24"/>
        </w:rPr>
      </w:pPr>
      <w:r w:rsidRPr="00EF3C29">
        <w:rPr>
          <w:b/>
          <w:bCs/>
          <w:color w:val="201547" w:themeColor="text2"/>
          <w:sz w:val="24"/>
          <w:szCs w:val="24"/>
        </w:rPr>
        <w:t>Gas Embedded Network</w:t>
      </w:r>
      <w:r w:rsidR="00193B61">
        <w:rPr>
          <w:b/>
          <w:bCs/>
          <w:color w:val="201547" w:themeColor="text2"/>
          <w:sz w:val="24"/>
          <w:szCs w:val="24"/>
        </w:rPr>
        <w:t>s</w:t>
      </w:r>
      <w:r w:rsidRPr="00EF3C29">
        <w:rPr>
          <w:b/>
          <w:bCs/>
          <w:color w:val="201547" w:themeColor="text2"/>
          <w:sz w:val="24"/>
          <w:szCs w:val="24"/>
        </w:rPr>
        <w:t xml:space="preserve"> General Exemption Order 2025 (GEN GEO 2025)</w:t>
      </w:r>
      <w:r w:rsidR="00EB1A4A">
        <w:rPr>
          <w:b/>
          <w:bCs/>
          <w:color w:val="201547" w:themeColor="text2"/>
          <w:sz w:val="24"/>
          <w:szCs w:val="24"/>
        </w:rPr>
        <w:t xml:space="preserve"> </w:t>
      </w:r>
    </w:p>
    <w:p w14:paraId="3CD86EB7" w14:textId="78780650" w:rsidR="00566C7A" w:rsidRDefault="00566C7A" w:rsidP="00EF3C29">
      <w:pPr>
        <w:jc w:val="both"/>
      </w:pPr>
      <w:r w:rsidRPr="00EF330E">
        <w:t>As part of the Victorian Government’s commitment to implementing the recommendations</w:t>
      </w:r>
      <w:r>
        <w:t xml:space="preserve"> from the</w:t>
      </w:r>
      <w:r w:rsidRPr="00EF330E">
        <w:t xml:space="preserve"> </w:t>
      </w:r>
      <w:hyperlink r:id="rId40" w:history="1">
        <w:r w:rsidRPr="00EF3C29">
          <w:rPr>
            <w:rStyle w:val="Hyperlink"/>
            <w:color w:val="0072CE" w:themeColor="accent1"/>
          </w:rPr>
          <w:t>Embedded Networks Review</w:t>
        </w:r>
      </w:hyperlink>
      <w:r w:rsidRPr="00EF3C29">
        <w:rPr>
          <w:color w:val="0072CE" w:themeColor="accent1"/>
        </w:rPr>
        <w:t xml:space="preserve">, </w:t>
      </w:r>
      <w:r w:rsidRPr="00EF330E">
        <w:t xml:space="preserve">a </w:t>
      </w:r>
      <w:r w:rsidR="00D54C34" w:rsidRPr="00EF330E">
        <w:t xml:space="preserve">General Exemption Order </w:t>
      </w:r>
      <w:r w:rsidRPr="00EF330E">
        <w:t xml:space="preserve">for the supply of gas in </w:t>
      </w:r>
      <w:r>
        <w:t>existing</w:t>
      </w:r>
      <w:r w:rsidRPr="00EF330E">
        <w:t xml:space="preserve"> gas embedded networks has been made under the </w:t>
      </w:r>
      <w:r w:rsidR="00D54C34">
        <w:t>GI Act</w:t>
      </w:r>
      <w:r w:rsidRPr="00EF330E">
        <w:rPr>
          <w:i/>
          <w:iCs/>
        </w:rPr>
        <w:t xml:space="preserve"> </w:t>
      </w:r>
      <w:r w:rsidRPr="00EF330E">
        <w:t xml:space="preserve">(GEN GEO 2025). </w:t>
      </w:r>
    </w:p>
    <w:p w14:paraId="561C3906" w14:textId="0156F30B" w:rsidR="00566C7A" w:rsidRDefault="00E479C7" w:rsidP="00EF3C29">
      <w:pPr>
        <w:jc w:val="both"/>
      </w:pPr>
      <w:r>
        <w:t>E</w:t>
      </w:r>
      <w:r w:rsidR="00566C7A">
        <w:t>mbedded network operators will be permitted to supply gas within existing</w:t>
      </w:r>
      <w:r w:rsidR="00566C7A" w:rsidRPr="00EF330E">
        <w:t xml:space="preserve"> gas embedded networks</w:t>
      </w:r>
      <w:r w:rsidR="00566C7A">
        <w:t>,</w:t>
      </w:r>
      <w:r w:rsidR="00566C7A" w:rsidRPr="00EF330E">
        <w:t xml:space="preserve"> which were </w:t>
      </w:r>
      <w:r w:rsidR="00566C7A" w:rsidRPr="00EE3AE4">
        <w:rPr>
          <w:u w:val="single"/>
        </w:rPr>
        <w:t>in operation on or before 25 February 2025</w:t>
      </w:r>
      <w:r w:rsidR="00566C7A">
        <w:rPr>
          <w:u w:val="single"/>
        </w:rPr>
        <w:t>,</w:t>
      </w:r>
      <w:r w:rsidR="00566C7A">
        <w:t xml:space="preserve"> </w:t>
      </w:r>
      <w:r w:rsidR="00566C7A" w:rsidRPr="009F1753">
        <w:t>without having a licence</w:t>
      </w:r>
      <w:r w:rsidR="00566C7A">
        <w:t xml:space="preserve">, </w:t>
      </w:r>
      <w:r w:rsidR="00566C7A" w:rsidRPr="00EF3C29">
        <w:rPr>
          <w:b/>
          <w:bCs/>
        </w:rPr>
        <w:t>until 30 June 2031</w:t>
      </w:r>
      <w:r w:rsidR="00566C7A">
        <w:t xml:space="preserve">. </w:t>
      </w:r>
    </w:p>
    <w:p w14:paraId="49ED3A9D" w14:textId="61F6A4B7" w:rsidR="00AC472D" w:rsidRDefault="00AC472D" w:rsidP="00AC472D">
      <w:pPr>
        <w:pStyle w:val="BodyText"/>
        <w:jc w:val="both"/>
      </w:pPr>
      <w:r w:rsidRPr="5656915A">
        <w:t xml:space="preserve">The GEN GEO </w:t>
      </w:r>
      <w:r w:rsidR="00636A63">
        <w:t xml:space="preserve">2025 </w:t>
      </w:r>
      <w:r w:rsidRPr="5656915A">
        <w:t xml:space="preserve">only </w:t>
      </w:r>
      <w:r w:rsidR="00DB7BB4" w:rsidRPr="5656915A">
        <w:t>exempts</w:t>
      </w:r>
      <w:r w:rsidRPr="5656915A">
        <w:t xml:space="preserve"> the </w:t>
      </w:r>
      <w:r w:rsidR="00B304F4" w:rsidRPr="5656915A">
        <w:t xml:space="preserve">distribution and </w:t>
      </w:r>
      <w:r w:rsidRPr="5656915A">
        <w:t>supply of gas into embedded networks</w:t>
      </w:r>
      <w:r w:rsidR="00A257F0">
        <w:t xml:space="preserve"> from</w:t>
      </w:r>
      <w:r w:rsidR="00B70ADA">
        <w:t xml:space="preserve"> having a licence</w:t>
      </w:r>
      <w:r w:rsidRPr="5656915A">
        <w:t xml:space="preserve">. </w:t>
      </w:r>
      <w:r w:rsidR="0063331C" w:rsidRPr="5656915A">
        <w:t xml:space="preserve">It </w:t>
      </w:r>
      <w:r w:rsidR="0063331C" w:rsidRPr="5656915A">
        <w:rPr>
          <w:b/>
          <w:bCs/>
        </w:rPr>
        <w:t>does not apply to the sale of gas in embedded networks by non-licen</w:t>
      </w:r>
      <w:r w:rsidR="005D755A" w:rsidRPr="5656915A">
        <w:rPr>
          <w:b/>
          <w:bCs/>
        </w:rPr>
        <w:t>s</w:t>
      </w:r>
      <w:r w:rsidR="0063331C" w:rsidRPr="5656915A">
        <w:rPr>
          <w:b/>
          <w:bCs/>
        </w:rPr>
        <w:t>ed entities</w:t>
      </w:r>
      <w:r w:rsidR="0063331C" w:rsidRPr="5656915A">
        <w:t xml:space="preserve">. </w:t>
      </w:r>
      <w:r w:rsidRPr="5656915A">
        <w:t>The GEN GEO</w:t>
      </w:r>
      <w:r w:rsidR="00D64675" w:rsidRPr="5656915A">
        <w:t xml:space="preserve"> 2025</w:t>
      </w:r>
      <w:r w:rsidRPr="5656915A">
        <w:t xml:space="preserve"> identifies conditions which need to be </w:t>
      </w:r>
      <w:r w:rsidRPr="5656915A">
        <w:lastRenderedPageBreak/>
        <w:t xml:space="preserve">met to </w:t>
      </w:r>
      <w:r w:rsidR="00D54C34">
        <w:t xml:space="preserve">be able to </w:t>
      </w:r>
      <w:r w:rsidRPr="5656915A">
        <w:t xml:space="preserve">operate a </w:t>
      </w:r>
      <w:r w:rsidR="000A0C9F" w:rsidRPr="5656915A">
        <w:t>gas</w:t>
      </w:r>
      <w:r w:rsidRPr="5656915A">
        <w:t xml:space="preserve"> embedded network. </w:t>
      </w:r>
      <w:r w:rsidR="00D54C34">
        <w:t>These conditions will make sure customers in these networks are adequately protected.</w:t>
      </w:r>
    </w:p>
    <w:p w14:paraId="31C369D5" w14:textId="5848985C" w:rsidR="00E755C3" w:rsidRDefault="00331FC0" w:rsidP="00331FC0">
      <w:pPr>
        <w:pStyle w:val="BodyText"/>
        <w:jc w:val="both"/>
      </w:pPr>
      <w:r w:rsidRPr="004A1DBE">
        <w:t xml:space="preserve">The </w:t>
      </w:r>
      <w:r>
        <w:t xml:space="preserve">GEN </w:t>
      </w:r>
      <w:r w:rsidRPr="004A1DBE">
        <w:t xml:space="preserve">GEO </w:t>
      </w:r>
      <w:r w:rsidR="00636A63">
        <w:t xml:space="preserve">2025 </w:t>
      </w:r>
      <w:r w:rsidR="005C1419">
        <w:t>takes</w:t>
      </w:r>
      <w:r w:rsidR="005C1419" w:rsidRPr="004A1DBE">
        <w:t xml:space="preserve"> </w:t>
      </w:r>
      <w:r w:rsidRPr="004A1DBE">
        <w:t xml:space="preserve">effect </w:t>
      </w:r>
      <w:r w:rsidR="005C1419">
        <w:t xml:space="preserve">in two parts. </w:t>
      </w:r>
    </w:p>
    <w:p w14:paraId="45E38A82" w14:textId="0CA5F9F6" w:rsidR="00E755C3" w:rsidRPr="001075EB" w:rsidRDefault="00A815EE" w:rsidP="00E755C3">
      <w:pPr>
        <w:pStyle w:val="BodyText"/>
        <w:numPr>
          <w:ilvl w:val="0"/>
          <w:numId w:val="45"/>
        </w:numPr>
        <w:jc w:val="both"/>
      </w:pPr>
      <w:r w:rsidRPr="00EF3C29">
        <w:rPr>
          <w:b/>
          <w:bCs/>
        </w:rPr>
        <w:t>From 25 February 2025</w:t>
      </w:r>
      <w:r>
        <w:t>: requirement</w:t>
      </w:r>
      <w:r w:rsidR="00F35220">
        <w:t xml:space="preserve">s related to providing customers with </w:t>
      </w:r>
      <w:r w:rsidR="00844060">
        <w:t>contact information and</w:t>
      </w:r>
      <w:r>
        <w:t xml:space="preserve"> details of their arrangements; and facilitating abolishments</w:t>
      </w:r>
      <w:r w:rsidR="005C1419">
        <w:t xml:space="preserve"> </w:t>
      </w:r>
      <w:r>
        <w:t xml:space="preserve">take </w:t>
      </w:r>
      <w:r w:rsidR="005C1419">
        <w:t>effect</w:t>
      </w:r>
      <w:r w:rsidRPr="174D179E">
        <w:t>;</w:t>
      </w:r>
    </w:p>
    <w:p w14:paraId="17084AD2" w14:textId="1582548F" w:rsidR="00E755C3" w:rsidRPr="001075EB" w:rsidRDefault="00A815EE" w:rsidP="00E755C3">
      <w:pPr>
        <w:pStyle w:val="BodyText"/>
        <w:numPr>
          <w:ilvl w:val="0"/>
          <w:numId w:val="45"/>
        </w:numPr>
        <w:jc w:val="both"/>
      </w:pPr>
      <w:r w:rsidRPr="00EF3C29">
        <w:rPr>
          <w:b/>
          <w:bCs/>
        </w:rPr>
        <w:t>From 26 May 2025:</w:t>
      </w:r>
      <w:r>
        <w:t xml:space="preserve"> r</w:t>
      </w:r>
      <w:r w:rsidR="00E755C3" w:rsidRPr="001075EB">
        <w:t xml:space="preserve">equirements related to </w:t>
      </w:r>
      <w:r w:rsidR="00A13F3C">
        <w:t>becoming a member of the Energy and Water Ombudsman (Victoria) (EWOV);</w:t>
      </w:r>
      <w:r w:rsidR="00E755C3" w:rsidRPr="001075EB">
        <w:t xml:space="preserve"> and </w:t>
      </w:r>
      <w:r w:rsidR="000D6EFE">
        <w:t xml:space="preserve">complying with the </w:t>
      </w:r>
      <w:r w:rsidR="000E586F" w:rsidRPr="001075EB">
        <w:t xml:space="preserve">Gas Distribution Code of Practice </w:t>
      </w:r>
      <w:r w:rsidR="005C1419" w:rsidRPr="001075EB">
        <w:t>take effect</w:t>
      </w:r>
      <w:r w:rsidR="00695CC5" w:rsidRPr="0091333B">
        <w:t xml:space="preserve">. </w:t>
      </w:r>
    </w:p>
    <w:p w14:paraId="7FA87D46" w14:textId="7D1F3B00" w:rsidR="00331FC0" w:rsidRPr="004A1DBE" w:rsidRDefault="009A08D1" w:rsidP="00E755C3">
      <w:pPr>
        <w:pStyle w:val="BodyText"/>
        <w:jc w:val="both"/>
      </w:pPr>
      <w:r>
        <w:t>See the</w:t>
      </w:r>
      <w:hyperlink r:id="rId41" w:history="1">
        <w:r w:rsidRPr="009A08D1">
          <w:rPr>
            <w:rStyle w:val="Hyperlink"/>
            <w:u w:val="none"/>
          </w:rPr>
          <w:t xml:space="preserve"> </w:t>
        </w:r>
        <w:bookmarkStart w:id="2" w:name="_Hlk191450477"/>
        <w:r w:rsidR="00331FC0" w:rsidRPr="009A08D1">
          <w:rPr>
            <w:rStyle w:val="Hyperlink"/>
            <w:color w:val="0072CE" w:themeColor="accent1"/>
          </w:rPr>
          <w:t>GEN GEO</w:t>
        </w:r>
        <w:r w:rsidR="00D64675" w:rsidRPr="009A08D1">
          <w:rPr>
            <w:rStyle w:val="Hyperlink"/>
            <w:color w:val="0072CE" w:themeColor="accent1"/>
          </w:rPr>
          <w:t xml:space="preserve"> 2025</w:t>
        </w:r>
        <w:bookmarkEnd w:id="2"/>
      </w:hyperlink>
      <w:r w:rsidR="00331FC0" w:rsidRPr="00A83412">
        <w:t xml:space="preserve"> </w:t>
      </w:r>
      <w:r>
        <w:t>for more information.</w:t>
      </w:r>
    </w:p>
    <w:p w14:paraId="09A69C77" w14:textId="03FD3B40" w:rsidR="00821F30" w:rsidRDefault="00D04135" w:rsidP="00BC228A">
      <w:pPr>
        <w:pStyle w:val="BodyText"/>
        <w:jc w:val="both"/>
      </w:pPr>
      <w:r>
        <w:rPr>
          <w:b/>
          <w:bCs/>
        </w:rPr>
        <w:t xml:space="preserve">Gas embedded networks coming into operation after 25 February 2025 </w:t>
      </w:r>
      <w:r>
        <w:t>can only operate if they</w:t>
      </w:r>
      <w:r w:rsidR="00821F30" w:rsidRPr="5656915A">
        <w:rPr>
          <w:b/>
          <w:bCs/>
        </w:rPr>
        <w:t xml:space="preserve"> </w:t>
      </w:r>
      <w:r w:rsidR="00821F30" w:rsidRPr="00EF3C29">
        <w:t>hold a licence or specific exemption to distribute or supply gas</w:t>
      </w:r>
      <w:r>
        <w:t xml:space="preserve">. Otherwise, they must </w:t>
      </w:r>
      <w:r w:rsidR="00821F30" w:rsidRPr="5656915A">
        <w:t xml:space="preserve">ensure each customer is directly connected to the local gas distributor’s network. </w:t>
      </w:r>
    </w:p>
    <w:p w14:paraId="7033F1D1" w14:textId="7C682337" w:rsidR="00BC228A" w:rsidRPr="00F221B8" w:rsidRDefault="00BC228A" w:rsidP="00BC228A">
      <w:pPr>
        <w:pStyle w:val="BodyText"/>
        <w:jc w:val="both"/>
      </w:pPr>
      <w:r>
        <w:t>Non-compliance with the requirement to hold a licence or a s</w:t>
      </w:r>
      <w:r w:rsidR="00A8701A">
        <w:t>pecific</w:t>
      </w:r>
      <w:r>
        <w:t xml:space="preserve"> exemption is a criminal offence. </w:t>
      </w:r>
      <w:r w:rsidRPr="00005FBD">
        <w:t xml:space="preserve">The maximum </w:t>
      </w:r>
      <w:r>
        <w:t xml:space="preserve">criminal </w:t>
      </w:r>
      <w:r w:rsidRPr="00005FBD">
        <w:t>penalty is 1200</w:t>
      </w:r>
      <w:r>
        <w:t xml:space="preserve"> </w:t>
      </w:r>
      <w:r w:rsidRPr="00005FBD">
        <w:t>penalty units plus</w:t>
      </w:r>
      <w:r>
        <w:t xml:space="preserve"> a daily criminal penalty of</w:t>
      </w:r>
      <w:r w:rsidRPr="00005FBD">
        <w:t xml:space="preserve"> 120 penalty units for each day</w:t>
      </w:r>
      <w:r>
        <w:t xml:space="preserve"> the contravention continues </w:t>
      </w:r>
      <w:r w:rsidRPr="00005FBD">
        <w:t>following the serving of a ‘notice of contravention’.</w:t>
      </w:r>
    </w:p>
    <w:p w14:paraId="1C8C9E65" w14:textId="52D32766" w:rsidR="00637B8C" w:rsidRPr="00003A2B" w:rsidRDefault="00637B8C" w:rsidP="00B565E5">
      <w:pPr>
        <w:pStyle w:val="Heading5"/>
      </w:pPr>
      <w:r>
        <w:t xml:space="preserve">Embedded Networks Review </w:t>
      </w:r>
      <w:r w:rsidR="00DB2449">
        <w:t>and bundled services</w:t>
      </w:r>
    </w:p>
    <w:p w14:paraId="59A5598A" w14:textId="01BAC357" w:rsidR="00637B8C" w:rsidRDefault="00637B8C" w:rsidP="00637B8C">
      <w:pPr>
        <w:jc w:val="both"/>
      </w:pPr>
      <w:r w:rsidRPr="5656915A">
        <w:t xml:space="preserve">In October 2018, the Victorian Government announced an election commitment to ban </w:t>
      </w:r>
      <w:r w:rsidR="00D9676B" w:rsidRPr="5656915A">
        <w:t xml:space="preserve">electricity </w:t>
      </w:r>
      <w:r w:rsidRPr="5656915A">
        <w:t xml:space="preserve">embedded networks in new residential apartment buildings, with limited exceptions.  </w:t>
      </w:r>
    </w:p>
    <w:p w14:paraId="3768DC99" w14:textId="25E2CCEB" w:rsidR="00637B8C" w:rsidRDefault="001E0082" w:rsidP="00637B8C">
      <w:pPr>
        <w:jc w:val="both"/>
      </w:pPr>
      <w:r w:rsidRPr="001E0082">
        <w:t xml:space="preserve">The </w:t>
      </w:r>
      <w:hyperlink r:id="rId42" w:history="1">
        <w:r w:rsidR="008C6D43" w:rsidRPr="00EF3C29">
          <w:rPr>
            <w:rStyle w:val="Hyperlink"/>
            <w:color w:val="0072CE" w:themeColor="accent1"/>
          </w:rPr>
          <w:t>Victorian Government’s response</w:t>
        </w:r>
      </w:hyperlink>
      <w:r w:rsidR="008C6D43">
        <w:t xml:space="preserve"> to the </w:t>
      </w:r>
      <w:r w:rsidRPr="001E0082">
        <w:t xml:space="preserve">Embedded Networks Review </w:t>
      </w:r>
      <w:r w:rsidR="008C6D43">
        <w:t xml:space="preserve">was published in July 2022 and supported </w:t>
      </w:r>
      <w:r w:rsidR="003C28C2">
        <w:t xml:space="preserve">all </w:t>
      </w:r>
      <w:r w:rsidR="008C6D43">
        <w:t xml:space="preserve">the review’s recommendations. </w:t>
      </w:r>
    </w:p>
    <w:p w14:paraId="30066DF8" w14:textId="6EEA4308" w:rsidR="00E66885" w:rsidRPr="00003A2B" w:rsidRDefault="00E66885" w:rsidP="00637B8C">
      <w:pPr>
        <w:jc w:val="both"/>
      </w:pPr>
      <w:r w:rsidRPr="5656915A">
        <w:t xml:space="preserve">Recommendation </w:t>
      </w:r>
      <w:r w:rsidR="006801A8" w:rsidRPr="5656915A">
        <w:t>13 proposed appropriate monitoring and regulation of bundled services</w:t>
      </w:r>
      <w:r w:rsidR="00323567" w:rsidRPr="5656915A">
        <w:t>,</w:t>
      </w:r>
      <w:r w:rsidR="006801A8" w:rsidRPr="5656915A">
        <w:t xml:space="preserve"> </w:t>
      </w:r>
      <w:r w:rsidR="00906E77" w:rsidRPr="5656915A">
        <w:t>including</w:t>
      </w:r>
      <w:r w:rsidR="006801A8" w:rsidRPr="5656915A">
        <w:t xml:space="preserve"> </w:t>
      </w:r>
      <w:r w:rsidR="00323567" w:rsidRPr="5656915A">
        <w:t xml:space="preserve">unmetered </w:t>
      </w:r>
      <w:r w:rsidR="006801A8" w:rsidRPr="5656915A">
        <w:t>gas cooktops</w:t>
      </w:r>
      <w:r w:rsidR="00C4215B" w:rsidRPr="5656915A">
        <w:t>.</w:t>
      </w:r>
      <w:r w:rsidR="006801A8" w:rsidRPr="5656915A">
        <w:t xml:space="preserve"> </w:t>
      </w:r>
    </w:p>
    <w:p w14:paraId="0A2AB58B" w14:textId="04A7E83E" w:rsidR="00727F89" w:rsidRDefault="005F6ADF" w:rsidP="00637B8C">
      <w:pPr>
        <w:jc w:val="both"/>
      </w:pPr>
      <w:r>
        <w:t>The GEN GEO</w:t>
      </w:r>
      <w:r w:rsidR="00A13F3C">
        <w:t xml:space="preserve"> 2025</w:t>
      </w:r>
      <w:r>
        <w:t xml:space="preserve"> </w:t>
      </w:r>
      <w:r w:rsidR="00E56421">
        <w:t>partly addresses</w:t>
      </w:r>
      <w:r w:rsidR="00727F89">
        <w:t xml:space="preserve"> Recommendation 13 </w:t>
      </w:r>
      <w:r w:rsidR="00E13AB9">
        <w:t xml:space="preserve">by </w:t>
      </w:r>
      <w:r w:rsidR="005B79B4">
        <w:t>reinstatin</w:t>
      </w:r>
      <w:r w:rsidR="00E13AB9">
        <w:t>g</w:t>
      </w:r>
      <w:r w:rsidR="00727F89">
        <w:t xml:space="preserve"> </w:t>
      </w:r>
      <w:r w:rsidR="0000772A">
        <w:t xml:space="preserve">supply </w:t>
      </w:r>
      <w:r w:rsidR="00727F89">
        <w:t xml:space="preserve">protections to gas embedded network customers. </w:t>
      </w:r>
    </w:p>
    <w:p w14:paraId="4FD6900F" w14:textId="3CE6925B" w:rsidR="00B05251" w:rsidRDefault="00B05251" w:rsidP="00637B8C">
      <w:pPr>
        <w:jc w:val="both"/>
      </w:pPr>
      <w:r>
        <w:t>Further reforms</w:t>
      </w:r>
      <w:r w:rsidR="00DC35BB">
        <w:t xml:space="preserve"> will implement the remaining Embedded Networks Review recommendations,</w:t>
      </w:r>
      <w:r>
        <w:t xml:space="preserve"> including </w:t>
      </w:r>
      <w:r w:rsidR="00DC35BB">
        <w:t>licensing for embedded networks</w:t>
      </w:r>
      <w:r w:rsidR="0024164A">
        <w:t>.</w:t>
      </w:r>
    </w:p>
    <w:p w14:paraId="46FE512C" w14:textId="57253BDE" w:rsidR="00EC753F" w:rsidRPr="00003A2B" w:rsidRDefault="00D9005F" w:rsidP="00B565E5">
      <w:pPr>
        <w:pStyle w:val="Heading4"/>
      </w:pPr>
      <w:r>
        <w:t>O</w:t>
      </w:r>
      <w:r w:rsidR="00EC753F">
        <w:t xml:space="preserve">bligations </w:t>
      </w:r>
      <w:r>
        <w:t>for</w:t>
      </w:r>
      <w:r w:rsidR="00EC753F">
        <w:t xml:space="preserve"> gas embedded networks</w:t>
      </w:r>
    </w:p>
    <w:p w14:paraId="257CED70" w14:textId="0C89FE25" w:rsidR="00EC753F" w:rsidRPr="00003A2B" w:rsidRDefault="00B56DFA" w:rsidP="00EC753F">
      <w:pPr>
        <w:jc w:val="both"/>
      </w:pPr>
      <w:r w:rsidRPr="00B56DFA">
        <w:t>The GEN GEO</w:t>
      </w:r>
      <w:r w:rsidR="00B564B2">
        <w:t xml:space="preserve"> 2025</w:t>
      </w:r>
      <w:r w:rsidRPr="00B56DFA">
        <w:t xml:space="preserve"> is aligned with, and replicates, the existing distribution obligations for electricity embedded network operators under the electricity General Exemption Order 2022</w:t>
      </w:r>
      <w:r w:rsidR="00573720">
        <w:t>. This</w:t>
      </w:r>
      <w:r w:rsidR="00EC753F">
        <w:t xml:space="preserve"> includ</w:t>
      </w:r>
      <w:r w:rsidR="00573720">
        <w:t>es:</w:t>
      </w:r>
    </w:p>
    <w:p w14:paraId="44AD9D1B" w14:textId="2A12305C" w:rsidR="00EC753F" w:rsidRDefault="006A40D9" w:rsidP="00EC753F">
      <w:pPr>
        <w:pStyle w:val="ListBullet"/>
        <w:jc w:val="both"/>
      </w:pPr>
      <w:r>
        <w:t xml:space="preserve">imposing </w:t>
      </w:r>
      <w:r w:rsidR="00D24EEA">
        <w:t xml:space="preserve">requirements in the </w:t>
      </w:r>
      <w:r w:rsidR="00D24EEA" w:rsidRPr="00A67BEE">
        <w:rPr>
          <w:b/>
          <w:bCs/>
        </w:rPr>
        <w:t>Gas Distribution Code of Practice</w:t>
      </w:r>
      <w:r w:rsidR="00D24EEA">
        <w:t xml:space="preserve"> on gas embedded network</w:t>
      </w:r>
      <w:r w:rsidR="001D0FB6">
        <w:t xml:space="preserve"> operators</w:t>
      </w:r>
      <w:r w:rsidR="00EC753F">
        <w:t>;</w:t>
      </w:r>
    </w:p>
    <w:p w14:paraId="5370F038" w14:textId="04806D7D" w:rsidR="00EC753F" w:rsidRDefault="00EC753F" w:rsidP="00EC753F">
      <w:pPr>
        <w:pStyle w:val="ListBullet"/>
        <w:jc w:val="both"/>
      </w:pPr>
      <w:r w:rsidRPr="5656915A">
        <w:rPr>
          <w:b/>
          <w:bCs/>
        </w:rPr>
        <w:t>capping the maximum price</w:t>
      </w:r>
      <w:r w:rsidR="005F5152" w:rsidRPr="5656915A">
        <w:rPr>
          <w:b/>
          <w:bCs/>
        </w:rPr>
        <w:t>s</w:t>
      </w:r>
      <w:r w:rsidRPr="5656915A">
        <w:t xml:space="preserve"> </w:t>
      </w:r>
      <w:r w:rsidR="00556092" w:rsidRPr="5656915A">
        <w:t xml:space="preserve">customers pay </w:t>
      </w:r>
      <w:r w:rsidRPr="5656915A">
        <w:t>for</w:t>
      </w:r>
      <w:r w:rsidR="005F5152" w:rsidRPr="5656915A">
        <w:t xml:space="preserve"> abolishments for parent and child </w:t>
      </w:r>
      <w:r w:rsidR="002F019C" w:rsidRPr="5656915A">
        <w:t>connection points</w:t>
      </w:r>
      <w:r w:rsidRPr="5656915A">
        <w:t>;</w:t>
      </w:r>
    </w:p>
    <w:p w14:paraId="2EBC8543" w14:textId="7D15B03F" w:rsidR="00EC753F" w:rsidRDefault="00556092" w:rsidP="00EC753F">
      <w:pPr>
        <w:pStyle w:val="ListBullet"/>
        <w:jc w:val="both"/>
      </w:pPr>
      <w:r>
        <w:rPr>
          <w:b/>
          <w:bCs/>
        </w:rPr>
        <w:t xml:space="preserve">requiring </w:t>
      </w:r>
      <w:r w:rsidR="00D92AAA">
        <w:rPr>
          <w:b/>
          <w:bCs/>
        </w:rPr>
        <w:t xml:space="preserve">gas embedded network operators to be </w:t>
      </w:r>
      <w:r w:rsidR="00A67BEE">
        <w:rPr>
          <w:b/>
          <w:bCs/>
        </w:rPr>
        <w:t xml:space="preserve">a member of </w:t>
      </w:r>
      <w:r w:rsidR="00A13F3C">
        <w:rPr>
          <w:b/>
          <w:bCs/>
        </w:rPr>
        <w:t>EWOV</w:t>
      </w:r>
      <w:r w:rsidR="00EC753F">
        <w:t>;</w:t>
      </w:r>
      <w:r w:rsidR="00A67BEE">
        <w:rPr>
          <w:b/>
          <w:bCs/>
        </w:rPr>
        <w:t xml:space="preserve"> </w:t>
      </w:r>
      <w:r w:rsidR="00A67BEE" w:rsidRPr="00A67BEE">
        <w:t>and</w:t>
      </w:r>
    </w:p>
    <w:p w14:paraId="11512AEB" w14:textId="54FFAC2C" w:rsidR="00EC753F" w:rsidRDefault="00EC753F" w:rsidP="00EC753F">
      <w:pPr>
        <w:pStyle w:val="ListBullet"/>
        <w:jc w:val="both"/>
      </w:pPr>
      <w:r w:rsidRPr="00F221B8">
        <w:rPr>
          <w:b/>
          <w:bCs/>
        </w:rPr>
        <w:t>imposing information provision requirements</w:t>
      </w:r>
      <w:r>
        <w:t xml:space="preserve"> for </w:t>
      </w:r>
      <w:r w:rsidR="004E7D43">
        <w:t xml:space="preserve">gas </w:t>
      </w:r>
      <w:r>
        <w:t>embedded network operators.</w:t>
      </w:r>
    </w:p>
    <w:p w14:paraId="5D5A410E" w14:textId="47C5EAE8" w:rsidR="001500EF" w:rsidRDefault="00003A2B" w:rsidP="001E0082">
      <w:pPr>
        <w:jc w:val="both"/>
      </w:pPr>
      <w:r w:rsidRPr="00003A2B">
        <w:t xml:space="preserve">The </w:t>
      </w:r>
      <w:r w:rsidR="00203309">
        <w:t>GEN GEO</w:t>
      </w:r>
      <w:r w:rsidR="004E2CB4">
        <w:t xml:space="preserve"> 2025</w:t>
      </w:r>
      <w:r w:rsidR="001E0082">
        <w:t xml:space="preserve"> w</w:t>
      </w:r>
      <w:r w:rsidR="007D725D">
        <w:t xml:space="preserve">ill allow the </w:t>
      </w:r>
      <w:r w:rsidR="00274074">
        <w:t>Essential Services Commission</w:t>
      </w:r>
      <w:r w:rsidR="00A23050">
        <w:t xml:space="preserve"> </w:t>
      </w:r>
      <w:r w:rsidR="00274074">
        <w:t>(</w:t>
      </w:r>
      <w:r w:rsidR="007D725D">
        <w:t>ESC</w:t>
      </w:r>
      <w:r w:rsidR="00274074">
        <w:t>)</w:t>
      </w:r>
      <w:r w:rsidR="007D725D">
        <w:t xml:space="preserve"> to receive information and </w:t>
      </w:r>
      <w:r w:rsidR="00A562D3">
        <w:t>data from these networks to ensure their compliance with consumer protection requirements</w:t>
      </w:r>
      <w:r w:rsidRPr="00003A2B">
        <w:t>.</w:t>
      </w:r>
    </w:p>
    <w:p w14:paraId="012A3070" w14:textId="0D2973EC" w:rsidR="00812255" w:rsidRDefault="001500EF" w:rsidP="001E0082">
      <w:pPr>
        <w:jc w:val="both"/>
      </w:pPr>
      <w:r>
        <w:t xml:space="preserve">These obligations are also </w:t>
      </w:r>
      <w:r w:rsidR="00097F6B">
        <w:t>consistent with m</w:t>
      </w:r>
      <w:r w:rsidR="005B79B4">
        <w:t>ost</w:t>
      </w:r>
      <w:r w:rsidR="00097F6B">
        <w:t xml:space="preserve"> obligations for gas distribution licensees.</w:t>
      </w:r>
    </w:p>
    <w:p w14:paraId="5048FB9E" w14:textId="77777777" w:rsidR="00FD6562" w:rsidRPr="00B565E5" w:rsidRDefault="00FD6562" w:rsidP="00B565E5">
      <w:pPr>
        <w:keepNext/>
        <w:keepLines/>
        <w:spacing w:before="200"/>
        <w:jc w:val="both"/>
        <w:outlineLvl w:val="4"/>
        <w:rPr>
          <w:rFonts w:asciiTheme="majorHAnsi" w:eastAsiaTheme="majorEastAsia" w:hAnsiTheme="majorHAnsi" w:cstheme="majorBidi"/>
          <w:b/>
          <w:iCs/>
          <w:color w:val="201547" w:themeColor="text2"/>
          <w:sz w:val="22"/>
        </w:rPr>
      </w:pPr>
      <w:r w:rsidRPr="00B565E5">
        <w:rPr>
          <w:rFonts w:asciiTheme="majorHAnsi" w:eastAsiaTheme="majorEastAsia" w:hAnsiTheme="majorHAnsi" w:cstheme="majorBidi"/>
          <w:b/>
          <w:iCs/>
          <w:color w:val="201547" w:themeColor="text2"/>
          <w:sz w:val="22"/>
        </w:rPr>
        <w:t>Gas Distribution Code of Practice obligations</w:t>
      </w:r>
    </w:p>
    <w:p w14:paraId="76F559D5" w14:textId="295B6B22" w:rsidR="00004730" w:rsidRDefault="00004730" w:rsidP="00FD6562">
      <w:pPr>
        <w:jc w:val="both"/>
      </w:pPr>
      <w:r w:rsidRPr="5656915A">
        <w:t xml:space="preserve">The </w:t>
      </w:r>
      <w:r w:rsidR="005C1419" w:rsidRPr="5656915A">
        <w:t>G</w:t>
      </w:r>
      <w:r w:rsidR="007B71AB" w:rsidRPr="5656915A">
        <w:t>EN GEO</w:t>
      </w:r>
      <w:r w:rsidR="004E2CB4" w:rsidRPr="5656915A">
        <w:t xml:space="preserve"> 2025</w:t>
      </w:r>
      <w:r w:rsidR="007B71AB" w:rsidRPr="5656915A">
        <w:t xml:space="preserve"> enables the ESC to </w:t>
      </w:r>
      <w:r w:rsidR="00EF3E10" w:rsidRPr="5656915A">
        <w:t xml:space="preserve">designate </w:t>
      </w:r>
      <w:r w:rsidRPr="5656915A">
        <w:t xml:space="preserve">provisions </w:t>
      </w:r>
      <w:r w:rsidR="00EF3E10" w:rsidRPr="5656915A">
        <w:t>in</w:t>
      </w:r>
      <w:r w:rsidRPr="5656915A">
        <w:t xml:space="preserve"> the Gas Distribution Code of Practice </w:t>
      </w:r>
      <w:r w:rsidR="00EF3E10" w:rsidRPr="5656915A">
        <w:t xml:space="preserve">to </w:t>
      </w:r>
      <w:r w:rsidR="00A3275E" w:rsidRPr="5656915A">
        <w:t>gas embedded network operators</w:t>
      </w:r>
      <w:r w:rsidR="002915CE" w:rsidRPr="5656915A">
        <w:t>.</w:t>
      </w:r>
      <w:r w:rsidR="00A3275E" w:rsidRPr="5656915A">
        <w:t xml:space="preserve"> </w:t>
      </w:r>
      <w:r w:rsidRPr="5656915A">
        <w:t>However, th</w:t>
      </w:r>
      <w:r w:rsidR="002E59BB" w:rsidRPr="5656915A">
        <w:t>is has not yet happened.</w:t>
      </w:r>
      <w:r w:rsidRPr="5656915A">
        <w:t xml:space="preserve"> </w:t>
      </w:r>
    </w:p>
    <w:p w14:paraId="1761C14C" w14:textId="35CE1A99" w:rsidR="00004730" w:rsidRDefault="00CD610A" w:rsidP="00FD6562">
      <w:pPr>
        <w:jc w:val="both"/>
      </w:pPr>
      <w:r w:rsidRPr="5656915A">
        <w:t>Until the ESC designates relevant provisions</w:t>
      </w:r>
      <w:r w:rsidR="00805D27" w:rsidRPr="5656915A">
        <w:t>, t</w:t>
      </w:r>
      <w:r w:rsidR="00004730" w:rsidRPr="5656915A">
        <w:t>he GEN GEO</w:t>
      </w:r>
      <w:r w:rsidR="004E2CB4" w:rsidRPr="5656915A">
        <w:t xml:space="preserve"> 2025</w:t>
      </w:r>
      <w:r w:rsidR="00004730" w:rsidRPr="5656915A">
        <w:t xml:space="preserve"> prescribes </w:t>
      </w:r>
      <w:r w:rsidR="00F17FF3" w:rsidRPr="5656915A">
        <w:t xml:space="preserve">applicable </w:t>
      </w:r>
      <w:r w:rsidR="00004730" w:rsidRPr="5656915A">
        <w:t>clauses of the Gas Distribution Code of Practice</w:t>
      </w:r>
      <w:r w:rsidR="006E6F65" w:rsidRPr="5656915A">
        <w:t xml:space="preserve"> (‘applied clauses’)</w:t>
      </w:r>
      <w:r w:rsidR="00004730" w:rsidRPr="5656915A">
        <w:t xml:space="preserve">. </w:t>
      </w:r>
      <w:r w:rsidR="006E6F65" w:rsidRPr="5656915A">
        <w:t>The applied clauses include obligations related to</w:t>
      </w:r>
      <w:r w:rsidR="009034CB" w:rsidRPr="5656915A">
        <w:t>:</w:t>
      </w:r>
    </w:p>
    <w:p w14:paraId="2CADA449" w14:textId="77777777" w:rsidR="00FD6562" w:rsidRDefault="00FD6562" w:rsidP="00FD6562">
      <w:pPr>
        <w:pStyle w:val="ListBullet"/>
      </w:pPr>
      <w:r>
        <w:t>life support obligations</w:t>
      </w:r>
    </w:p>
    <w:p w14:paraId="1C845DB0" w14:textId="33B92F4C" w:rsidR="00FD6562" w:rsidRDefault="006B4606" w:rsidP="00FD6562">
      <w:pPr>
        <w:pStyle w:val="ListBullet"/>
      </w:pPr>
      <w:r>
        <w:t>disconnection requirements</w:t>
      </w:r>
    </w:p>
    <w:p w14:paraId="1D0AE243" w14:textId="77777777" w:rsidR="00FD6562" w:rsidRDefault="00FD6562" w:rsidP="00FD6562">
      <w:pPr>
        <w:pStyle w:val="ListBullet"/>
      </w:pPr>
      <w:r w:rsidRPr="5656915A">
        <w:t>provision of information to customers regarding interruptions</w:t>
      </w:r>
    </w:p>
    <w:p w14:paraId="4596D618" w14:textId="0468728B" w:rsidR="00FD6562" w:rsidRDefault="00652657" w:rsidP="00FD6562">
      <w:pPr>
        <w:pStyle w:val="ListBullet"/>
      </w:pPr>
      <w:r>
        <w:t>customer complaint handling</w:t>
      </w:r>
    </w:p>
    <w:p w14:paraId="46A02192" w14:textId="74C4A6D5" w:rsidR="00FD6562" w:rsidRDefault="00FD6562" w:rsidP="00FD6562">
      <w:pPr>
        <w:jc w:val="both"/>
      </w:pPr>
      <w:r>
        <w:t xml:space="preserve">For more information, please view </w:t>
      </w:r>
      <w:r w:rsidR="00652657">
        <w:t xml:space="preserve">Schedule 1 of the </w:t>
      </w:r>
      <w:hyperlink r:id="rId43" w:history="1">
        <w:r w:rsidR="009A08D1" w:rsidRPr="009A08D1">
          <w:rPr>
            <w:rStyle w:val="Hyperlink"/>
            <w:color w:val="0072CE" w:themeColor="accent1"/>
          </w:rPr>
          <w:t>GEN GEO 2025</w:t>
        </w:r>
      </w:hyperlink>
      <w:r w:rsidR="00652657">
        <w:t xml:space="preserve">, and the ESC’s </w:t>
      </w:r>
      <w:hyperlink r:id="rId44" w:history="1">
        <w:r w:rsidR="00652657" w:rsidRPr="00EF3C29">
          <w:rPr>
            <w:rStyle w:val="Hyperlink"/>
            <w:color w:val="0072CE" w:themeColor="accent1"/>
          </w:rPr>
          <w:t>Gas Distribution Code of Practice</w:t>
        </w:r>
      </w:hyperlink>
      <w:r>
        <w:t>.</w:t>
      </w:r>
    </w:p>
    <w:p w14:paraId="0BC2334B" w14:textId="2FCA8ED2" w:rsidR="002755C0" w:rsidRPr="00F221B8" w:rsidRDefault="00A46BDC" w:rsidP="002755C0">
      <w:pPr>
        <w:keepNext/>
        <w:keepLines/>
        <w:spacing w:before="200"/>
        <w:jc w:val="both"/>
        <w:outlineLvl w:val="4"/>
        <w:rPr>
          <w:rFonts w:asciiTheme="majorHAnsi" w:eastAsiaTheme="majorEastAsia" w:hAnsiTheme="majorHAnsi" w:cstheme="majorBidi"/>
          <w:b/>
          <w:iCs/>
          <w:color w:val="201547" w:themeColor="text2"/>
          <w:sz w:val="22"/>
        </w:rPr>
      </w:pPr>
      <w:r>
        <w:rPr>
          <w:rFonts w:asciiTheme="majorHAnsi" w:eastAsiaTheme="majorEastAsia" w:hAnsiTheme="majorHAnsi" w:cstheme="majorBidi"/>
          <w:b/>
          <w:iCs/>
          <w:color w:val="201547" w:themeColor="text2"/>
          <w:sz w:val="22"/>
        </w:rPr>
        <w:t>Abolishment requirements</w:t>
      </w:r>
    </w:p>
    <w:p w14:paraId="26A76D5F" w14:textId="46F25B83" w:rsidR="002C40AD" w:rsidRDefault="00FD0235" w:rsidP="00FD0235">
      <w:pPr>
        <w:pStyle w:val="BodyText"/>
        <w:jc w:val="both"/>
      </w:pPr>
      <w:r w:rsidRPr="5656915A">
        <w:t xml:space="preserve">The GEN GEO </w:t>
      </w:r>
      <w:r w:rsidR="004E2CB4" w:rsidRPr="5656915A">
        <w:t xml:space="preserve">2025 </w:t>
      </w:r>
      <w:r w:rsidRPr="5656915A">
        <w:t>prescribe</w:t>
      </w:r>
      <w:r w:rsidR="002D0B2A" w:rsidRPr="5656915A">
        <w:t>s</w:t>
      </w:r>
      <w:r w:rsidRPr="5656915A">
        <w:t xml:space="preserve"> new requirements related to abolishments of gas meters in </w:t>
      </w:r>
      <w:r w:rsidR="006F3EF6" w:rsidRPr="5656915A">
        <w:t xml:space="preserve">gas </w:t>
      </w:r>
      <w:r w:rsidRPr="5656915A">
        <w:t xml:space="preserve">embedded networks. </w:t>
      </w:r>
    </w:p>
    <w:p w14:paraId="5AA40668" w14:textId="4B0CA70D" w:rsidR="00FD0235" w:rsidRDefault="00D75F42" w:rsidP="00FD0235">
      <w:pPr>
        <w:pStyle w:val="BodyText"/>
        <w:jc w:val="both"/>
      </w:pPr>
      <w:r>
        <w:t xml:space="preserve">If </w:t>
      </w:r>
      <w:r w:rsidR="00FD0235">
        <w:t xml:space="preserve">an embedded network operator intends to decommission the gas embedded network and abolish the parent </w:t>
      </w:r>
      <w:r>
        <w:t>meter, the</w:t>
      </w:r>
      <w:r w:rsidR="006F3EF6">
        <w:t xml:space="preserve"> gas</w:t>
      </w:r>
      <w:r>
        <w:t xml:space="preserve"> embedded network operator is subject to a cap on what it can charge its customers. </w:t>
      </w:r>
      <w:r w:rsidR="00F71E67">
        <w:t>If the embedded network operator abolishes the parent meter, it can only charge</w:t>
      </w:r>
      <w:r w:rsidR="00A923A8">
        <w:t xml:space="preserve"> each of its</w:t>
      </w:r>
      <w:r w:rsidR="00F71E67">
        <w:t xml:space="preserve"> customers</w:t>
      </w:r>
      <w:r w:rsidR="00A923A8">
        <w:t xml:space="preserve"> a</w:t>
      </w:r>
      <w:r w:rsidR="00F71E67">
        <w:t xml:space="preserve"> pro-rata </w:t>
      </w:r>
      <w:r w:rsidR="00A923A8">
        <w:t xml:space="preserve">amount. </w:t>
      </w:r>
      <w:r w:rsidR="00504DD9">
        <w:t>The total amount recover</w:t>
      </w:r>
      <w:r w:rsidR="00C87901">
        <w:t>able</w:t>
      </w:r>
      <w:r w:rsidR="00504DD9">
        <w:t xml:space="preserve"> by the embedded network operator cannot exceed what was charged by the local gas distribution company for abolishing the parent meter. </w:t>
      </w:r>
    </w:p>
    <w:p w14:paraId="47E1296F" w14:textId="2B478C9D" w:rsidR="009935CB" w:rsidRDefault="00504DD9" w:rsidP="009935CB">
      <w:pPr>
        <w:pStyle w:val="BodyText"/>
        <w:jc w:val="both"/>
      </w:pPr>
      <w:r>
        <w:t xml:space="preserve">If a customer intends to </w:t>
      </w:r>
      <w:r w:rsidR="00671BB5">
        <w:t>fully electrify and abolish their gas connection (metered or unmetered</w:t>
      </w:r>
      <w:r w:rsidR="00F90879">
        <w:t xml:space="preserve"> child connection point</w:t>
      </w:r>
      <w:r w:rsidR="00671BB5">
        <w:t>) to the gas embedded network, the embedded network operator</w:t>
      </w:r>
      <w:r w:rsidR="00C14D98">
        <w:t xml:space="preserve"> must:</w:t>
      </w:r>
    </w:p>
    <w:p w14:paraId="1FBA526B" w14:textId="2089D2F6" w:rsidR="00C14D98" w:rsidRDefault="00223E4F" w:rsidP="00C14D98">
      <w:pPr>
        <w:pStyle w:val="ListBullet"/>
      </w:pPr>
      <w:r>
        <w:t>action the request within 20 business days;</w:t>
      </w:r>
      <w:r w:rsidR="007C50A6">
        <w:t xml:space="preserve"> and</w:t>
      </w:r>
    </w:p>
    <w:p w14:paraId="35ADCD35" w14:textId="49978F2B" w:rsidR="00223E4F" w:rsidRDefault="00223E4F" w:rsidP="00C14D98">
      <w:pPr>
        <w:pStyle w:val="ListBullet"/>
      </w:pPr>
      <w:r>
        <w:t>charge no more than what the local gas distribution company would charge for an abolishment service</w:t>
      </w:r>
      <w:r w:rsidR="00C87901">
        <w:t>.</w:t>
      </w:r>
    </w:p>
    <w:p w14:paraId="262927ED" w14:textId="1E254755" w:rsidR="004D2242" w:rsidRDefault="00F90879" w:rsidP="009935CB">
      <w:pPr>
        <w:pStyle w:val="BodyText"/>
        <w:jc w:val="both"/>
      </w:pPr>
      <w:r w:rsidRPr="5656915A">
        <w:lastRenderedPageBreak/>
        <w:t xml:space="preserve">Given the unique circumstances in </w:t>
      </w:r>
      <w:r w:rsidR="00AA3EA8" w:rsidRPr="5656915A">
        <w:t xml:space="preserve">gas embedded networks, abolishments may be different to an abolishment </w:t>
      </w:r>
      <w:r w:rsidR="004D2242" w:rsidRPr="5656915A">
        <w:t xml:space="preserve">for </w:t>
      </w:r>
      <w:r w:rsidR="003F200E" w:rsidRPr="5656915A">
        <w:t>detached premises</w:t>
      </w:r>
      <w:r w:rsidR="00F90EE7" w:rsidRPr="5656915A">
        <w:t>.</w:t>
      </w:r>
      <w:r w:rsidR="004D2242" w:rsidRPr="5656915A">
        <w:t xml:space="preserve"> As such, an abolishment in an embedded network </w:t>
      </w:r>
      <w:r w:rsidR="003F200E" w:rsidRPr="5656915A">
        <w:t xml:space="preserve">also </w:t>
      </w:r>
      <w:r w:rsidRPr="5656915A">
        <w:t>include</w:t>
      </w:r>
      <w:r w:rsidR="004D2242" w:rsidRPr="5656915A">
        <w:t>s</w:t>
      </w:r>
      <w:r w:rsidRPr="5656915A">
        <w:t xml:space="preserve"> the</w:t>
      </w:r>
      <w:r w:rsidR="004D2242" w:rsidRPr="5656915A">
        <w:t xml:space="preserve"> </w:t>
      </w:r>
      <w:r w:rsidRPr="5656915A">
        <w:t>us</w:t>
      </w:r>
      <w:r w:rsidR="00CC2DE5" w:rsidRPr="5656915A">
        <w:t>e</w:t>
      </w:r>
      <w:r w:rsidRPr="5656915A">
        <w:t xml:space="preserve"> of plugs and locks </w:t>
      </w:r>
      <w:r w:rsidR="004D2242" w:rsidRPr="5656915A">
        <w:t xml:space="preserve">to stop gas supply and any ongoing charges associated with permanently ceasing gas supply. </w:t>
      </w:r>
    </w:p>
    <w:p w14:paraId="6B331475" w14:textId="2E84A32A" w:rsidR="009935CB" w:rsidRDefault="00231767" w:rsidP="009935CB">
      <w:pPr>
        <w:pStyle w:val="BodyText"/>
        <w:jc w:val="both"/>
      </w:pPr>
      <w:r>
        <w:t>C</w:t>
      </w:r>
      <w:r w:rsidR="007C50A6">
        <w:t>ustomer</w:t>
      </w:r>
      <w:r>
        <w:t>s</w:t>
      </w:r>
      <w:r w:rsidR="007C50A6">
        <w:t xml:space="preserve"> can request an abolishment </w:t>
      </w:r>
      <w:r w:rsidR="00F90879">
        <w:t>through their retailer or directly with the embedded network operator</w:t>
      </w:r>
      <w:r w:rsidR="009935CB">
        <w:t>.</w:t>
      </w:r>
    </w:p>
    <w:p w14:paraId="17811345" w14:textId="0DE0477F" w:rsidR="0082241E" w:rsidRPr="00B565E5" w:rsidRDefault="0082241E" w:rsidP="00B565E5">
      <w:pPr>
        <w:keepNext/>
        <w:keepLines/>
        <w:spacing w:before="200"/>
        <w:jc w:val="both"/>
        <w:outlineLvl w:val="4"/>
        <w:rPr>
          <w:rFonts w:asciiTheme="majorHAnsi" w:eastAsiaTheme="majorEastAsia" w:hAnsiTheme="majorHAnsi" w:cstheme="majorBidi"/>
          <w:b/>
          <w:iCs/>
          <w:color w:val="201547" w:themeColor="text2"/>
          <w:sz w:val="22"/>
        </w:rPr>
      </w:pPr>
      <w:r w:rsidRPr="00B565E5">
        <w:rPr>
          <w:rFonts w:asciiTheme="majorHAnsi" w:eastAsiaTheme="majorEastAsia" w:hAnsiTheme="majorHAnsi" w:cstheme="majorBidi"/>
          <w:b/>
          <w:iCs/>
          <w:color w:val="201547" w:themeColor="text2"/>
          <w:sz w:val="22"/>
        </w:rPr>
        <w:t>Information provision obligations</w:t>
      </w:r>
    </w:p>
    <w:p w14:paraId="5376876A" w14:textId="45C7E0F8" w:rsidR="00804F5C" w:rsidRPr="00FA4A44" w:rsidRDefault="00804F5C" w:rsidP="00804F5C">
      <w:pPr>
        <w:pStyle w:val="BodyText"/>
        <w:jc w:val="both"/>
      </w:pPr>
      <w:r w:rsidRPr="00FA4A44">
        <w:t xml:space="preserve">The </w:t>
      </w:r>
      <w:r>
        <w:t>GEN GEO</w:t>
      </w:r>
      <w:r w:rsidR="0046243D">
        <w:t xml:space="preserve"> 2025</w:t>
      </w:r>
      <w:r>
        <w:t xml:space="preserve"> does not require gas embedded network operators to register their gas embedded network in a Register of Exempt Persons. </w:t>
      </w:r>
    </w:p>
    <w:p w14:paraId="5C6842E3" w14:textId="5B526A4D" w:rsidR="00623E04" w:rsidRDefault="002D508F" w:rsidP="0082241E">
      <w:pPr>
        <w:pStyle w:val="BodyText"/>
        <w:jc w:val="both"/>
      </w:pPr>
      <w:r>
        <w:t xml:space="preserve">However, </w:t>
      </w:r>
      <w:r w:rsidR="00CC2DE5">
        <w:t>g</w:t>
      </w:r>
      <w:r w:rsidR="00360F86">
        <w:t>as embedded network operators exempt under the GEN GEO</w:t>
      </w:r>
      <w:r w:rsidR="003B5043">
        <w:t xml:space="preserve"> </w:t>
      </w:r>
      <w:r w:rsidR="0046243D">
        <w:t xml:space="preserve">2025 </w:t>
      </w:r>
      <w:r w:rsidR="003B5043">
        <w:t>must</w:t>
      </w:r>
      <w:r w:rsidR="0082241E" w:rsidRPr="0082241E">
        <w:t xml:space="preserve"> provide information </w:t>
      </w:r>
      <w:r w:rsidR="00DC05A3">
        <w:t xml:space="preserve">to the ESC </w:t>
      </w:r>
      <w:r w:rsidR="00DC05A3" w:rsidRPr="00B25FA0">
        <w:rPr>
          <w:b/>
          <w:bCs/>
        </w:rPr>
        <w:t>by or before 30 June every year</w:t>
      </w:r>
      <w:r w:rsidR="00DC05A3">
        <w:t xml:space="preserve">. </w:t>
      </w:r>
      <w:r w:rsidR="00B25FA0">
        <w:t xml:space="preserve">The </w:t>
      </w:r>
      <w:r w:rsidR="00B25FA0" w:rsidRPr="00B25FA0">
        <w:rPr>
          <w:b/>
          <w:bCs/>
        </w:rPr>
        <w:t xml:space="preserve">information </w:t>
      </w:r>
      <w:r w:rsidR="00B25FA0">
        <w:rPr>
          <w:b/>
          <w:bCs/>
        </w:rPr>
        <w:t xml:space="preserve">is for </w:t>
      </w:r>
      <w:r w:rsidR="00B25FA0" w:rsidRPr="00B25FA0">
        <w:rPr>
          <w:b/>
          <w:bCs/>
        </w:rPr>
        <w:t>the previous calendar year</w:t>
      </w:r>
      <w:r w:rsidR="00B25FA0">
        <w:t xml:space="preserve"> (or part of a calendar year).</w:t>
      </w:r>
    </w:p>
    <w:p w14:paraId="71B888F5" w14:textId="73C4B532" w:rsidR="00DC05A3" w:rsidRDefault="00390257" w:rsidP="0082241E">
      <w:pPr>
        <w:pStyle w:val="BodyText"/>
        <w:jc w:val="both"/>
      </w:pPr>
      <w:r>
        <w:t>Information to be reported to the ESC includes:</w:t>
      </w:r>
    </w:p>
    <w:p w14:paraId="2272207C" w14:textId="51AA8E19" w:rsidR="00390257" w:rsidRDefault="00390257" w:rsidP="00CC652D">
      <w:pPr>
        <w:pStyle w:val="ListBullet"/>
        <w:jc w:val="both"/>
      </w:pPr>
      <w:r>
        <w:t xml:space="preserve">location of the </w:t>
      </w:r>
      <w:r w:rsidR="00853AE0">
        <w:t xml:space="preserve">gas </w:t>
      </w:r>
      <w:r>
        <w:t>embedded network</w:t>
      </w:r>
    </w:p>
    <w:p w14:paraId="00BFAA37" w14:textId="16130294" w:rsidR="00390257" w:rsidRDefault="0064593C" w:rsidP="00CC652D">
      <w:pPr>
        <w:pStyle w:val="ListBullet"/>
        <w:jc w:val="both"/>
      </w:pPr>
      <w:r>
        <w:t xml:space="preserve">number of customers in the </w:t>
      </w:r>
      <w:r w:rsidR="00853AE0">
        <w:t xml:space="preserve">gas </w:t>
      </w:r>
      <w:r>
        <w:t>embedded network and, if any, the number of child meters</w:t>
      </w:r>
    </w:p>
    <w:p w14:paraId="7EA7CAF2" w14:textId="16E3746A" w:rsidR="0064593C" w:rsidRDefault="0064593C" w:rsidP="00CC652D">
      <w:pPr>
        <w:pStyle w:val="ListBullet"/>
        <w:jc w:val="both"/>
      </w:pPr>
      <w:r>
        <w:t>the relevant local gas distribution company</w:t>
      </w:r>
    </w:p>
    <w:p w14:paraId="231813CA" w14:textId="0A085FE0" w:rsidR="0064593C" w:rsidRDefault="006F6FD7" w:rsidP="00CC652D">
      <w:pPr>
        <w:pStyle w:val="ListBullet"/>
        <w:jc w:val="both"/>
      </w:pPr>
      <w:r>
        <w:t>number of abolishments undertaken within the previous calendar year</w:t>
      </w:r>
    </w:p>
    <w:p w14:paraId="185AF4C3" w14:textId="4F2386D8" w:rsidR="00866E1F" w:rsidRPr="00FA4A44" w:rsidRDefault="006F6FD7" w:rsidP="001075EB">
      <w:pPr>
        <w:pStyle w:val="ListBullet"/>
        <w:jc w:val="both"/>
      </w:pPr>
      <w:r>
        <w:t xml:space="preserve">if any, the number of check meters for the </w:t>
      </w:r>
      <w:r w:rsidR="00853AE0">
        <w:t xml:space="preserve">gas </w:t>
      </w:r>
      <w:r>
        <w:t>embedded network</w:t>
      </w:r>
    </w:p>
    <w:p w14:paraId="6CE51492" w14:textId="5883CABB" w:rsidR="007967B0" w:rsidRPr="00C718ED" w:rsidRDefault="007967B0">
      <w:pPr>
        <w:spacing w:before="200"/>
        <w:jc w:val="both"/>
        <w:outlineLvl w:val="3"/>
        <w:rPr>
          <w:b/>
          <w:bCs/>
          <w:color w:val="201547" w:themeColor="text2"/>
          <w:sz w:val="24"/>
          <w:szCs w:val="24"/>
        </w:rPr>
      </w:pPr>
      <w:r>
        <w:rPr>
          <w:b/>
          <w:bCs/>
          <w:color w:val="201547" w:themeColor="text2"/>
          <w:sz w:val="24"/>
          <w:szCs w:val="24"/>
        </w:rPr>
        <w:t>Enforcement and compliance</w:t>
      </w:r>
    </w:p>
    <w:p w14:paraId="467CF6AE" w14:textId="77777777" w:rsidR="00236E87" w:rsidRPr="00113CFE" w:rsidRDefault="00236E87" w:rsidP="00EF3C29">
      <w:pPr>
        <w:pStyle w:val="DisclaimerText"/>
        <w:framePr w:hSpace="113" w:wrap="around" w:vAnchor="page" w:x="833" w:y="9841"/>
        <w:jc w:val="both"/>
      </w:pPr>
      <w:r>
        <w:rPr>
          <w:noProof/>
        </w:rPr>
        <mc:AlternateContent>
          <mc:Choice Requires="wps">
            <w:drawing>
              <wp:inline distT="0" distB="0" distL="0" distR="0" wp14:anchorId="43FDDE16" wp14:editId="7D3DD75E">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3C372760"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43FDDE16"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3C372760"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487C2822" wp14:editId="5E1C8B46">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43104B33" w14:textId="6FCA55E4" w:rsidR="00236E87" w:rsidRPr="00A4132B" w:rsidRDefault="00236E87" w:rsidP="00EF3C29">
      <w:pPr>
        <w:pStyle w:val="DisclaimerText"/>
        <w:framePr w:hSpace="113" w:wrap="around" w:vAnchor="page" w:x="833" w:y="9841"/>
        <w:jc w:val="both"/>
        <w:rPr>
          <w:sz w:val="18"/>
          <w:szCs w:val="18"/>
        </w:rPr>
      </w:pPr>
      <w:r w:rsidRPr="00113CFE">
        <w:t>©</w:t>
      </w:r>
      <w:bookmarkStart w:id="3" w:name="_Copyright"/>
      <w:bookmarkEnd w:id="3"/>
      <w:r w:rsidRPr="00113CFE">
        <w:t xml:space="preserve"> </w:t>
      </w:r>
      <w:r w:rsidRPr="00A4132B">
        <w:rPr>
          <w:sz w:val="18"/>
          <w:szCs w:val="18"/>
        </w:rPr>
        <w:t xml:space="preserve">The State of Victoria Department of Energy, Environment and Climate Action </w:t>
      </w:r>
      <w:r>
        <w:rPr>
          <w:sz w:val="18"/>
          <w:szCs w:val="18"/>
        </w:rPr>
        <w:t>February 202</w:t>
      </w:r>
      <w:r w:rsidR="005351FA">
        <w:rPr>
          <w:sz w:val="18"/>
          <w:szCs w:val="18"/>
        </w:rPr>
        <w:t>5</w:t>
      </w:r>
      <w:r w:rsidRPr="00A4132B">
        <w:rPr>
          <w:sz w:val="18"/>
          <w:szCs w:val="18"/>
        </w:rPr>
        <w:t>.</w:t>
      </w:r>
    </w:p>
    <w:p w14:paraId="6321C322" w14:textId="77777777" w:rsidR="00236E87" w:rsidRPr="00A4132B" w:rsidRDefault="00236E87" w:rsidP="00EF3C29">
      <w:pPr>
        <w:pStyle w:val="DisclaimerText"/>
        <w:framePr w:hSpace="113" w:wrap="around" w:vAnchor="page" w:x="833" w:y="9841"/>
        <w:jc w:val="both"/>
        <w:rPr>
          <w:rFonts w:ascii="Arial Bold" w:hAnsi="Arial Bold" w:hint="eastAsia"/>
          <w:sz w:val="18"/>
          <w:szCs w:val="18"/>
        </w:rPr>
      </w:pPr>
      <w:bookmarkStart w:id="4" w:name="_CreativeCommonsMarker"/>
      <w:bookmarkStart w:id="5" w:name="_CreativeCommonsContent"/>
      <w:bookmarkEnd w:id="4"/>
      <w:r w:rsidRPr="00A4132B">
        <w:rPr>
          <w:rFonts w:ascii="Arial Bold" w:hAnsi="Arial Bold"/>
          <w:sz w:val="18"/>
          <w:szCs w:val="18"/>
        </w:rPr>
        <w:t>Creative Commons</w:t>
      </w:r>
    </w:p>
    <w:p w14:paraId="2147E6DD" w14:textId="77777777" w:rsidR="00236E87" w:rsidRPr="00A4132B" w:rsidRDefault="00236E87" w:rsidP="00EF3C29">
      <w:pPr>
        <w:pStyle w:val="DisclaimerText"/>
        <w:framePr w:hSpace="113" w:wrap="around" w:vAnchor="page" w:x="833" w:y="9841"/>
        <w:jc w:val="both"/>
        <w:rPr>
          <w:rFonts w:ascii="Arial Bold" w:hAnsi="Arial Bold" w:hint="eastAsia"/>
          <w:sz w:val="18"/>
          <w:szCs w:val="18"/>
        </w:rPr>
      </w:pPr>
      <w:r w:rsidRPr="00A4132B">
        <w:rPr>
          <w:sz w:val="18"/>
          <w:szCs w:val="18"/>
        </w:rPr>
        <w:t xml:space="preserve">This work is licensed under a Creative Commons Attribution 4.0 International licence, visit the </w:t>
      </w:r>
      <w:hyperlink r:id="rId46" w:tooltip="Creative Commons website" w:history="1">
        <w:r w:rsidRPr="00A4132B">
          <w:rPr>
            <w:sz w:val="18"/>
            <w:szCs w:val="18"/>
            <w:u w:val="single"/>
          </w:rPr>
          <w:t>Creative Commons website</w:t>
        </w:r>
      </w:hyperlink>
      <w:r w:rsidRPr="00A4132B">
        <w:rPr>
          <w:sz w:val="18"/>
          <w:szCs w:val="18"/>
        </w:rPr>
        <w:t xml:space="preserve"> (</w:t>
      </w:r>
      <w:hyperlink r:id="rId47" w:history="1">
        <w:r w:rsidRPr="00A4132B">
          <w:rPr>
            <w:sz w:val="18"/>
            <w:szCs w:val="18"/>
          </w:rPr>
          <w:t>http://creativecommons.org/licenses/by/4.0/</w:t>
        </w:r>
      </w:hyperlink>
      <w:r w:rsidRPr="00A4132B">
        <w:rPr>
          <w:sz w:val="18"/>
          <w:szCs w:val="18"/>
        </w:rPr>
        <w:t>).</w:t>
      </w:r>
    </w:p>
    <w:p w14:paraId="5E707B42" w14:textId="77777777" w:rsidR="00236E87" w:rsidRPr="00A4132B" w:rsidRDefault="00236E87" w:rsidP="00EF3C29">
      <w:pPr>
        <w:pStyle w:val="DisclaimerText"/>
        <w:framePr w:hSpace="113" w:wrap="around" w:vAnchor="page" w:x="833" w:y="9841"/>
        <w:jc w:val="both"/>
        <w:rPr>
          <w:strike/>
          <w:sz w:val="18"/>
          <w:szCs w:val="18"/>
        </w:rPr>
      </w:pPr>
      <w:r w:rsidRPr="00A4132B">
        <w:rPr>
          <w:sz w:val="18"/>
          <w:szCs w:val="18"/>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B3181DA" w14:textId="77777777" w:rsidR="00236E87" w:rsidRPr="00A4132B" w:rsidRDefault="00236E87" w:rsidP="00EF3C29">
      <w:pPr>
        <w:pStyle w:val="DisclaimerText"/>
        <w:framePr w:hSpace="113" w:wrap="around" w:vAnchor="page" w:x="833" w:y="9841"/>
        <w:jc w:val="both"/>
        <w:rPr>
          <w:rFonts w:ascii="Arial Bold" w:hAnsi="Arial Bold" w:hint="eastAsia"/>
          <w:sz w:val="18"/>
          <w:szCs w:val="18"/>
        </w:rPr>
      </w:pPr>
      <w:r w:rsidRPr="00A4132B">
        <w:rPr>
          <w:rFonts w:ascii="Arial Bold" w:hAnsi="Arial Bold"/>
          <w:sz w:val="18"/>
          <w:szCs w:val="18"/>
        </w:rPr>
        <w:t>Disclaimer</w:t>
      </w:r>
    </w:p>
    <w:p w14:paraId="454F6CD3" w14:textId="77777777" w:rsidR="00236E87" w:rsidRPr="00A4132B" w:rsidRDefault="00236E87" w:rsidP="00EF3C29">
      <w:pPr>
        <w:pStyle w:val="DisclaimerText"/>
        <w:framePr w:hSpace="113" w:wrap="around" w:vAnchor="page" w:x="833" w:y="9841"/>
        <w:jc w:val="both"/>
        <w:rPr>
          <w:sz w:val="18"/>
          <w:szCs w:val="18"/>
        </w:rPr>
      </w:pPr>
      <w:r w:rsidRPr="00A4132B">
        <w:rPr>
          <w:sz w:val="18"/>
          <w:szCs w:val="18"/>
        </w:rPr>
        <w:t xml:space="preserve">This publication may be of assistance to </w:t>
      </w:r>
      <w:proofErr w:type="gramStart"/>
      <w:r w:rsidRPr="00A4132B">
        <w:rPr>
          <w:sz w:val="18"/>
          <w:szCs w:val="18"/>
        </w:rPr>
        <w:t>you</w:t>
      </w:r>
      <w:proofErr w:type="gramEnd"/>
      <w:r w:rsidRPr="00A4132B">
        <w:rPr>
          <w:sz w:val="18"/>
          <w:szCs w:val="18"/>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30EB252" w14:textId="77777777" w:rsidR="00236E87" w:rsidRPr="00A4132B" w:rsidRDefault="00236E87" w:rsidP="00EF3C29">
      <w:pPr>
        <w:pStyle w:val="DisclaimerText12pt"/>
        <w:framePr w:hSpace="113" w:wrap="around" w:vAnchor="page" w:x="833" w:y="9841"/>
        <w:jc w:val="both"/>
        <w:rPr>
          <w:rFonts w:ascii="Arial Bold" w:hAnsi="Arial Bold" w:hint="eastAsia"/>
          <w:sz w:val="22"/>
          <w:szCs w:val="18"/>
        </w:rPr>
      </w:pPr>
      <w:r w:rsidRPr="00A4132B">
        <w:rPr>
          <w:rFonts w:ascii="Arial Bold" w:hAnsi="Arial Bold"/>
          <w:sz w:val="22"/>
          <w:szCs w:val="18"/>
        </w:rPr>
        <w:t>Accessibility</w:t>
      </w:r>
    </w:p>
    <w:p w14:paraId="35DBBB32" w14:textId="77777777" w:rsidR="00236E87" w:rsidRPr="00A4132B" w:rsidRDefault="00236E87" w:rsidP="00EF3C29">
      <w:pPr>
        <w:pStyle w:val="DisclaimerText12pt"/>
        <w:framePr w:hSpace="113" w:wrap="around" w:vAnchor="page" w:x="833" w:y="9841"/>
        <w:jc w:val="both"/>
        <w:rPr>
          <w:sz w:val="22"/>
          <w:szCs w:val="18"/>
        </w:rPr>
      </w:pPr>
      <w:r w:rsidRPr="00A4132B">
        <w:rPr>
          <w:sz w:val="22"/>
          <w:szCs w:val="18"/>
        </w:rPr>
        <w:t xml:space="preserve">To receive this document in an alternative format, phone the Customer Service Centre on 136 186, email </w:t>
      </w:r>
      <w:hyperlink r:id="rId48" w:history="1">
        <w:r w:rsidRPr="00A4132B">
          <w:rPr>
            <w:sz w:val="22"/>
            <w:szCs w:val="22"/>
            <w:u w:val="single"/>
          </w:rPr>
          <w:t>customer.service@delwp.vic.gov.au</w:t>
        </w:r>
      </w:hyperlink>
      <w:r w:rsidRPr="00A4132B">
        <w:rPr>
          <w:sz w:val="22"/>
          <w:szCs w:val="18"/>
        </w:rPr>
        <w:t xml:space="preserve">, or contact National Relay Service on 133 677. Available at </w:t>
      </w:r>
      <w:hyperlink r:id="rId49" w:tooltip="Department of Energy, Environment and Climate Action website" w:history="1">
        <w:r w:rsidRPr="00A4132B">
          <w:rPr>
            <w:sz w:val="22"/>
            <w:szCs w:val="22"/>
            <w:u w:val="single"/>
          </w:rPr>
          <w:t>DEECA website</w:t>
        </w:r>
      </w:hyperlink>
      <w:r w:rsidRPr="00A4132B">
        <w:rPr>
          <w:sz w:val="22"/>
          <w:szCs w:val="18"/>
        </w:rPr>
        <w:t xml:space="preserve"> (www.deeca.vic.gov.au). </w:t>
      </w:r>
      <w:bookmarkEnd w:id="5"/>
    </w:p>
    <w:p w14:paraId="1299C050" w14:textId="79F0ED4E" w:rsidR="007127D6" w:rsidRPr="00C718ED" w:rsidRDefault="004E2ABF">
      <w:pPr>
        <w:jc w:val="both"/>
      </w:pPr>
      <w:r>
        <w:t>T</w:t>
      </w:r>
      <w:r w:rsidR="00A66400">
        <w:t xml:space="preserve">he </w:t>
      </w:r>
      <w:r w:rsidR="00203309">
        <w:t>GEN GEO</w:t>
      </w:r>
      <w:r w:rsidR="00A66400">
        <w:t xml:space="preserve"> </w:t>
      </w:r>
      <w:r w:rsidR="0046243D">
        <w:t xml:space="preserve">2025 </w:t>
      </w:r>
      <w:r w:rsidR="00A66400">
        <w:t>is a civil penalty requirement. This means that the ESC can enforce compliance with conditions</w:t>
      </w:r>
      <w:r w:rsidR="00344728">
        <w:t xml:space="preserve"> </w:t>
      </w:r>
      <w:r w:rsidR="00A66400">
        <w:t xml:space="preserve">in the </w:t>
      </w:r>
      <w:r w:rsidR="00203309">
        <w:t>GEN GEO</w:t>
      </w:r>
      <w:r w:rsidR="0046243D">
        <w:t xml:space="preserve"> 2025</w:t>
      </w:r>
      <w:r w:rsidR="00885441">
        <w:t xml:space="preserve">, such as </w:t>
      </w:r>
      <w:r w:rsidR="006E59F5">
        <w:t>providing information to the ESC</w:t>
      </w:r>
      <w:r w:rsidR="002920B8">
        <w:t xml:space="preserve"> </w:t>
      </w:r>
      <w:r w:rsidR="00445F2F">
        <w:t xml:space="preserve">and </w:t>
      </w:r>
      <w:r w:rsidR="006E73B8">
        <w:t xml:space="preserve">complying with </w:t>
      </w:r>
      <w:r w:rsidR="002920B8">
        <w:t xml:space="preserve">applied </w:t>
      </w:r>
      <w:r w:rsidR="006E73B8">
        <w:t>provisions of the Gas Distribution Code of</w:t>
      </w:r>
      <w:r w:rsidR="00422287">
        <w:t xml:space="preserve"> Practice</w:t>
      </w:r>
      <w:r w:rsidR="004B2EC4">
        <w:t xml:space="preserve">, </w:t>
      </w:r>
      <w:r w:rsidR="00A66400">
        <w:t>through</w:t>
      </w:r>
      <w:r w:rsidR="00344728">
        <w:t xml:space="preserve"> initiating</w:t>
      </w:r>
      <w:r w:rsidR="00A66400">
        <w:t xml:space="preserve"> civil penalty proceedings</w:t>
      </w:r>
      <w:r w:rsidR="00344728">
        <w:t xml:space="preserve"> in court</w:t>
      </w:r>
      <w:r w:rsidR="00A66400">
        <w:t xml:space="preserve">. </w:t>
      </w:r>
    </w:p>
    <w:p w14:paraId="7B7D84F5" w14:textId="77777777" w:rsidR="00933E20" w:rsidRDefault="00A66400" w:rsidP="00C718ED">
      <w:pPr>
        <w:jc w:val="both"/>
      </w:pPr>
      <w:r>
        <w:t xml:space="preserve">Under the </w:t>
      </w:r>
      <w:r>
        <w:rPr>
          <w:i/>
          <w:iCs/>
        </w:rPr>
        <w:t>Essential Services Commission Act 2001</w:t>
      </w:r>
      <w:r>
        <w:t xml:space="preserve">, </w:t>
      </w:r>
      <w:r w:rsidR="00B9217B">
        <w:t>non-</w:t>
      </w:r>
      <w:r w:rsidR="00E25E16">
        <w:t xml:space="preserve">licensees </w:t>
      </w:r>
      <w:r w:rsidR="001C7CD3">
        <w:t>such as embedded network operators</w:t>
      </w:r>
      <w:r w:rsidR="00E25E16">
        <w:t xml:space="preserve"> face a maximum civil penalty of 1200 penalty units for a breach of a civil penalty requirement. </w:t>
      </w:r>
    </w:p>
    <w:p w14:paraId="0863C64C" w14:textId="621BD196" w:rsidR="00DE23D9" w:rsidRDefault="00F848F6" w:rsidP="00B565E5">
      <w:pPr>
        <w:pStyle w:val="Heading4"/>
      </w:pPr>
      <w:r>
        <w:t>Who should I contact for further information?</w:t>
      </w:r>
    </w:p>
    <w:p w14:paraId="465793EF" w14:textId="3EFA84AE" w:rsidR="006B38F4" w:rsidRPr="006B38F4" w:rsidRDefault="006B38F4" w:rsidP="006B38F4">
      <w:pPr>
        <w:pStyle w:val="BodyText"/>
        <w:jc w:val="both"/>
      </w:pPr>
      <w:r w:rsidRPr="006B38F4">
        <w:t xml:space="preserve">If you have general questions about the Embedded Networks Review and the </w:t>
      </w:r>
      <w:r w:rsidR="00203309">
        <w:t>GEN GEO</w:t>
      </w:r>
      <w:r w:rsidR="00A268EF">
        <w:t xml:space="preserve"> 2025</w:t>
      </w:r>
      <w:r w:rsidRPr="006B38F4">
        <w:t xml:space="preserve">, please contact the Department of </w:t>
      </w:r>
      <w:r>
        <w:t>Energy, Environment and Climate Action</w:t>
      </w:r>
      <w:r w:rsidRPr="006B38F4">
        <w:t xml:space="preserve"> at </w:t>
      </w:r>
      <w:hyperlink r:id="rId50">
        <w:r w:rsidRPr="7323AB32">
          <w:rPr>
            <w:rStyle w:val="Hyperlink"/>
            <w:color w:val="0072CE" w:themeColor="accent1"/>
          </w:rPr>
          <w:t>energyretail@deeca.vic.gov.au</w:t>
        </w:r>
      </w:hyperlink>
      <w:r w:rsidRPr="00EF3C29">
        <w:rPr>
          <w:color w:val="0072CE" w:themeColor="accent1"/>
        </w:rPr>
        <w:t xml:space="preserve">. </w:t>
      </w:r>
    </w:p>
    <w:p w14:paraId="28D3144A" w14:textId="6FAB1B84" w:rsidR="006B38F4" w:rsidRPr="006B38F4" w:rsidRDefault="006B38F4" w:rsidP="006B38F4">
      <w:pPr>
        <w:pStyle w:val="BodyText"/>
        <w:jc w:val="both"/>
      </w:pPr>
      <w:r w:rsidRPr="006B38F4">
        <w:t xml:space="preserve">If you have questions regarding the </w:t>
      </w:r>
      <w:r w:rsidR="00DB0850">
        <w:t>Gas Distribution Code of Practice</w:t>
      </w:r>
      <w:r w:rsidR="00555092">
        <w:t xml:space="preserve"> or </w:t>
      </w:r>
      <w:r w:rsidR="00617322">
        <w:t>enforcement,</w:t>
      </w:r>
      <w:r w:rsidRPr="006B38F4">
        <w:t xml:space="preserve"> please contact the ESC at </w:t>
      </w:r>
      <w:hyperlink r:id="rId51">
        <w:r w:rsidRPr="7323AB32">
          <w:rPr>
            <w:rStyle w:val="Hyperlink"/>
            <w:color w:val="0072CE" w:themeColor="accent1"/>
          </w:rPr>
          <w:t>exemptions@esc.vic.gov.au</w:t>
        </w:r>
      </w:hyperlink>
      <w:r w:rsidRPr="00EF3C29">
        <w:rPr>
          <w:color w:val="0072CE" w:themeColor="accent1"/>
        </w:rPr>
        <w:t xml:space="preserve"> </w:t>
      </w:r>
      <w:r w:rsidRPr="006B38F4">
        <w:t xml:space="preserve">or 1300 664 969. </w:t>
      </w:r>
    </w:p>
    <w:p w14:paraId="4B0E6786" w14:textId="3C6C8830" w:rsidR="006B38F4" w:rsidRPr="006B38F4" w:rsidRDefault="006B38F4" w:rsidP="006B38F4">
      <w:pPr>
        <w:pStyle w:val="BodyText"/>
        <w:jc w:val="both"/>
      </w:pPr>
      <w:r w:rsidRPr="006B38F4">
        <w:t xml:space="preserve">If you are unclear </w:t>
      </w:r>
      <w:r w:rsidR="00C87901">
        <w:t xml:space="preserve">on </w:t>
      </w:r>
      <w:r w:rsidRPr="006B38F4">
        <w:t xml:space="preserve">what conditions apply to your circumstances, you should obtain independent legal advice. </w:t>
      </w:r>
    </w:p>
    <w:p w14:paraId="4882F657" w14:textId="43FE6837" w:rsidR="00DE23D9" w:rsidRPr="00DD4E38" w:rsidRDefault="006B38F4" w:rsidP="000D7F7B">
      <w:pPr>
        <w:pStyle w:val="HighlightBoxHeading"/>
        <w:jc w:val="center"/>
        <w:rPr>
          <w:sz w:val="28"/>
          <w:szCs w:val="22"/>
        </w:rPr>
      </w:pPr>
      <w:r w:rsidRPr="00DD4E38">
        <w:rPr>
          <w:sz w:val="20"/>
          <w:szCs w:val="16"/>
        </w:rPr>
        <w:t xml:space="preserve">Neither </w:t>
      </w:r>
      <w:r w:rsidR="00A4132B" w:rsidRPr="00DD4E38">
        <w:rPr>
          <w:sz w:val="20"/>
          <w:szCs w:val="16"/>
        </w:rPr>
        <w:t>DEECA</w:t>
      </w:r>
      <w:r w:rsidRPr="00DD4E38">
        <w:rPr>
          <w:sz w:val="20"/>
          <w:szCs w:val="16"/>
        </w:rPr>
        <w:t xml:space="preserve"> nor the ESC </w:t>
      </w:r>
      <w:r w:rsidR="00A4132B" w:rsidRPr="00DD4E38">
        <w:rPr>
          <w:sz w:val="20"/>
          <w:szCs w:val="16"/>
        </w:rPr>
        <w:t>can</w:t>
      </w:r>
      <w:r w:rsidRPr="00DD4E38">
        <w:rPr>
          <w:sz w:val="20"/>
          <w:szCs w:val="16"/>
        </w:rPr>
        <w:t xml:space="preserve"> provide you with legal advice</w:t>
      </w:r>
      <w:bookmarkStart w:id="6" w:name="_Hlk131848832"/>
      <w:r w:rsidR="000D7F7B" w:rsidRPr="00DD4E38">
        <w:rPr>
          <w:sz w:val="20"/>
          <w:szCs w:val="16"/>
        </w:rPr>
        <w:t>.</w:t>
      </w:r>
      <w:bookmarkEnd w:id="6"/>
    </w:p>
    <w:sectPr w:rsidR="00DE23D9" w:rsidRPr="00DD4E38" w:rsidSect="00A60698">
      <w:headerReference w:type="default" r:id="rId52"/>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55262" w14:textId="77777777" w:rsidR="002D4D6B" w:rsidRDefault="002D4D6B" w:rsidP="00CD157B">
      <w:pPr>
        <w:pStyle w:val="NoSpacing"/>
      </w:pPr>
    </w:p>
    <w:p w14:paraId="03563C38" w14:textId="77777777" w:rsidR="002D4D6B" w:rsidRDefault="002D4D6B"/>
  </w:endnote>
  <w:endnote w:type="continuationSeparator" w:id="0">
    <w:p w14:paraId="1D41437E" w14:textId="77777777" w:rsidR="002D4D6B" w:rsidRDefault="002D4D6B" w:rsidP="00CD157B">
      <w:pPr>
        <w:pStyle w:val="NoSpacing"/>
      </w:pPr>
    </w:p>
    <w:p w14:paraId="6BC705F2" w14:textId="77777777" w:rsidR="002D4D6B" w:rsidRDefault="002D4D6B"/>
  </w:endnote>
  <w:endnote w:type="continuationNotice" w:id="1">
    <w:p w14:paraId="15872BB3" w14:textId="77777777" w:rsidR="002D4D6B" w:rsidRDefault="002D4D6B" w:rsidP="00CD157B">
      <w:pPr>
        <w:pStyle w:val="NoSpacing"/>
      </w:pPr>
    </w:p>
    <w:p w14:paraId="7DA42E44" w14:textId="77777777" w:rsidR="002D4D6B" w:rsidRDefault="002D4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357F7CB4" w14:textId="77777777" w:rsidTr="00424488">
      <w:trPr>
        <w:trHeight w:val="397"/>
      </w:trPr>
      <w:tc>
        <w:tcPr>
          <w:tcW w:w="340" w:type="dxa"/>
        </w:tcPr>
        <w:p w14:paraId="663291F0"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404E5871" wp14:editId="18A3B641">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3F71B"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404E5871" id="_x0000_t202" coordsize="21600,21600" o:spt="202" path="m,l,21600r21600,l21600,xe">
                    <v:stroke joinstyle="miter"/>
                    <v:path gradientshapeok="t" o:connecttype="rect"/>
                  </v:shapetype>
                  <v:shape id="MSIPCMd41d487498efc429735b0ad9"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DF3F71B"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3D15A37E" w14:textId="6C58938D" w:rsidR="00A60698" w:rsidRDefault="00A97819" w:rsidP="00A60698">
          <w:pPr>
            <w:pStyle w:val="FooterEven"/>
          </w:pPr>
          <w:fldSimple w:instr="DOCPROPERTY  xFooterTitle  \* MERGEFORMAT">
            <w:r>
              <w:t>Electricity embedded networks</w:t>
            </w:r>
          </w:fldSimple>
        </w:p>
        <w:p w14:paraId="022DE38E" w14:textId="29CC374F" w:rsidR="00A60698" w:rsidRPr="00810C40" w:rsidRDefault="00A97819" w:rsidP="00A60698">
          <w:pPr>
            <w:pStyle w:val="FooterEven"/>
          </w:pPr>
          <w:fldSimple w:instr="DOCPROPERTY  xFooterSubtitle  \* MERGEFORMAT">
            <w:r>
              <w:t>Overview</w:t>
            </w:r>
          </w:fldSimple>
        </w:p>
      </w:tc>
    </w:tr>
  </w:tbl>
  <w:p w14:paraId="76DFCF1F"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6B220BA" w14:textId="77777777" w:rsidTr="00424488">
      <w:trPr>
        <w:trHeight w:val="397"/>
      </w:trPr>
      <w:tc>
        <w:tcPr>
          <w:tcW w:w="9071" w:type="dxa"/>
        </w:tcPr>
        <w:p w14:paraId="0DBDEB28" w14:textId="228E04D0"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5B938EDD" wp14:editId="46DC976A">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91690"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5B938EDD" id="_x0000_t202" coordsize="21600,21600" o:spt="202" path="m,l,21600r21600,l21600,xe">
                    <v:stroke joinstyle="miter"/>
                    <v:path gradientshapeok="t" o:connecttype="rect"/>
                  </v:shapetype>
                  <v:shape id="MSIPCMf06243479182866449a44a80"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2591690"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DOCPROPERTY  xFooterTitle  \* MERGEFORMAT">
            <w:r w:rsidR="00A97819">
              <w:t>Electricity embedded networks</w:t>
            </w:r>
          </w:fldSimple>
        </w:p>
        <w:p w14:paraId="49F31056" w14:textId="78759FC9" w:rsidR="00CD157B" w:rsidRPr="00CB1FB7" w:rsidRDefault="00A97819" w:rsidP="00A60698">
          <w:pPr>
            <w:pStyle w:val="FooterOdd"/>
            <w:rPr>
              <w:b/>
            </w:rPr>
          </w:pPr>
          <w:fldSimple w:instr="DOCPROPERTY  xFooterSubtitle  \* MERGEFORMAT">
            <w:r>
              <w:t>Overview</w:t>
            </w:r>
          </w:fldSimple>
        </w:p>
      </w:tc>
      <w:tc>
        <w:tcPr>
          <w:tcW w:w="340" w:type="dxa"/>
        </w:tcPr>
        <w:p w14:paraId="0CC68392"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A9E4B3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58BAE"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17A9A343" wp14:editId="61E90E70">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1960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17A9A343" id="_x0000_t202" coordsize="21600,21600" o:spt="202" path="m,l,21600r21600,l21600,xe">
              <v:stroke joinstyle="miter"/>
              <v:path gradientshapeok="t" o:connecttype="rect"/>
            </v:shapetype>
            <v:shape id="MSIPCMa5c1429cb2fb4d86c9f40d55"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8B1960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F24B4" w14:textId="77777777" w:rsidR="002D4D6B" w:rsidRPr="0056073C" w:rsidRDefault="002D4D6B" w:rsidP="005D764F">
      <w:pPr>
        <w:pStyle w:val="FootnoteSeparator"/>
      </w:pPr>
    </w:p>
    <w:p w14:paraId="790FFDDB" w14:textId="77777777" w:rsidR="002D4D6B" w:rsidRDefault="002D4D6B"/>
  </w:footnote>
  <w:footnote w:type="continuationSeparator" w:id="0">
    <w:p w14:paraId="641D942D" w14:textId="77777777" w:rsidR="002D4D6B" w:rsidRPr="00CA30B7" w:rsidRDefault="002D4D6B" w:rsidP="006D5A90">
      <w:pPr>
        <w:rPr>
          <w:lang w:val="en-US"/>
        </w:rPr>
      </w:pPr>
      <w:r w:rsidRPr="00CA30B7">
        <w:rPr>
          <w:lang w:val="en-US"/>
        </w:rPr>
        <w:t>_______</w:t>
      </w:r>
    </w:p>
    <w:p w14:paraId="5DCA7510" w14:textId="77777777" w:rsidR="002D4D6B" w:rsidRDefault="002D4D6B"/>
  </w:footnote>
  <w:footnote w:type="continuationNotice" w:id="1">
    <w:p w14:paraId="1AE7B244" w14:textId="77777777" w:rsidR="002D4D6B" w:rsidRDefault="002D4D6B" w:rsidP="006D5A90"/>
    <w:p w14:paraId="45AE8BDB" w14:textId="77777777" w:rsidR="002D4D6B" w:rsidRDefault="002D4D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C981"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10863EF7" wp14:editId="092A55A3">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911A456">
            <v:shape id="Hdr_Element6"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72ce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7E11B0C4">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382401C4" wp14:editId="586494D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F3D7701">
            <v:shape id="Hdr_Element1"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4A568F77">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5AEF7BD" wp14:editId="4462DC43">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AC4F730">
            <v:shape id="Hdr_Element4"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F7AADE9">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FA8BE93" wp14:editId="27A3C4C7">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5A2ED23">
            <v:shape id="Hdr_Element5"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50EE1CED">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C0C2AF" wp14:editId="0DF99CDA">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BB09EAF">
            <v:shape id="Hdr_Element2"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ea7200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1495180E">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3C03128A" wp14:editId="5CEB0C93">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1499A33">
            <v:shape id="Hdr_Element3"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6809762B">
              <v:path arrowok="t"/>
              <w10:wrap anchorx="page" anchory="page"/>
              <w10:anchorlock/>
            </v:shape>
          </w:pict>
        </mc:Fallback>
      </mc:AlternateContent>
    </w:r>
  </w:p>
  <w:p w14:paraId="0D631BCE"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1615" w14:textId="77777777" w:rsidR="00CE7CC2" w:rsidRDefault="00CE7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17FB" w14:textId="77777777" w:rsidR="00CE7CC2" w:rsidRDefault="00CE7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364E"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44DBDB5E" wp14:editId="417B8894">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5C1710D">
            <v:shape id="Hdr_Element6"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72ce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5295B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3B337107" wp14:editId="3F83FC86">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0B99291">
            <v:shape id="Hdr_Element1"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4E9970FE">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457B787F" wp14:editId="2CCA757B">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CBC7040">
            <v:shape id="Hdr_Element4"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2830FBE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6E09C540" wp14:editId="07E112BA">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3DF81BF">
            <v:shape id="Hdr_Element5"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270E7A41">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0982164" wp14:editId="4745DF88">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B159454">
            <v:shape id="Hdr_Element2"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ea7200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20FEDD1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5E9D34F4" wp14:editId="50055898">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D616ACC">
            <v:shape id="Hdr_Element3"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7DF4D6D4">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AF17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8C2592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5F386F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C6E4D7A"/>
    <w:multiLevelType w:val="hybridMultilevel"/>
    <w:tmpl w:val="F7145CF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7C6F0474"/>
    <w:multiLevelType w:val="hybridMultilevel"/>
    <w:tmpl w:val="5EF2F8CA"/>
    <w:lvl w:ilvl="0" w:tplc="002018B0">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284207"/>
    <w:multiLevelType w:val="multilevel"/>
    <w:tmpl w:val="B6124BF8"/>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42"/>
  </w:num>
  <w:num w:numId="4" w16cid:durableId="985085104">
    <w:abstractNumId w:val="12"/>
  </w:num>
  <w:num w:numId="5" w16cid:durableId="1872112631">
    <w:abstractNumId w:val="15"/>
  </w:num>
  <w:num w:numId="6" w16cid:durableId="336812815">
    <w:abstractNumId w:val="28"/>
  </w:num>
  <w:num w:numId="7" w16cid:durableId="155153463">
    <w:abstractNumId w:val="5"/>
  </w:num>
  <w:num w:numId="8" w16cid:durableId="1428236886">
    <w:abstractNumId w:val="31"/>
  </w:num>
  <w:num w:numId="9" w16cid:durableId="1644658156">
    <w:abstractNumId w:val="23"/>
  </w:num>
  <w:num w:numId="10" w16cid:durableId="103154041">
    <w:abstractNumId w:val="33"/>
  </w:num>
  <w:num w:numId="11" w16cid:durableId="2129203638">
    <w:abstractNumId w:val="36"/>
  </w:num>
  <w:num w:numId="12" w16cid:durableId="377365663">
    <w:abstractNumId w:val="29"/>
  </w:num>
  <w:num w:numId="13" w16cid:durableId="1308436166">
    <w:abstractNumId w:val="30"/>
  </w:num>
  <w:num w:numId="14" w16cid:durableId="1335643199">
    <w:abstractNumId w:val="40"/>
  </w:num>
  <w:num w:numId="15" w16cid:durableId="384449836">
    <w:abstractNumId w:val="10"/>
  </w:num>
  <w:num w:numId="16" w16cid:durableId="1160577431">
    <w:abstractNumId w:val="32"/>
  </w:num>
  <w:num w:numId="17" w16cid:durableId="27071314">
    <w:abstractNumId w:val="9"/>
  </w:num>
  <w:num w:numId="18" w16cid:durableId="338120444">
    <w:abstractNumId w:val="7"/>
  </w:num>
  <w:num w:numId="19" w16cid:durableId="1673139647">
    <w:abstractNumId w:val="19"/>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1"/>
  </w:num>
  <w:num w:numId="31" w16cid:durableId="1199856773">
    <w:abstractNumId w:val="3"/>
  </w:num>
  <w:num w:numId="32" w16cid:durableId="2138447666">
    <w:abstractNumId w:val="2"/>
  </w:num>
  <w:num w:numId="33" w16cid:durableId="334118162">
    <w:abstractNumId w:val="38"/>
  </w:num>
  <w:num w:numId="34" w16cid:durableId="196283207">
    <w:abstractNumId w:val="41"/>
  </w:num>
  <w:num w:numId="35" w16cid:durableId="1742215375">
    <w:abstractNumId w:val="53"/>
  </w:num>
  <w:num w:numId="36" w16cid:durableId="664823544">
    <w:abstractNumId w:val="47"/>
  </w:num>
  <w:num w:numId="37" w16cid:durableId="592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5868778">
    <w:abstractNumId w:val="43"/>
  </w:num>
  <w:num w:numId="42" w16cid:durableId="1823154206">
    <w:abstractNumId w:val="0"/>
  </w:num>
  <w:num w:numId="43" w16cid:durableId="311256093">
    <w:abstractNumId w:val="51"/>
  </w:num>
  <w:num w:numId="44" w16cid:durableId="1895316554">
    <w:abstractNumId w:val="4"/>
  </w:num>
  <w:num w:numId="45" w16cid:durableId="1889494145">
    <w:abstractNumId w:val="5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ergy"/>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97819"/>
    <w:rsid w:val="00000194"/>
    <w:rsid w:val="00000812"/>
    <w:rsid w:val="00000901"/>
    <w:rsid w:val="00000F21"/>
    <w:rsid w:val="00001D81"/>
    <w:rsid w:val="00002691"/>
    <w:rsid w:val="00003260"/>
    <w:rsid w:val="000035F6"/>
    <w:rsid w:val="00003A2B"/>
    <w:rsid w:val="0000426A"/>
    <w:rsid w:val="00004327"/>
    <w:rsid w:val="00004730"/>
    <w:rsid w:val="00004810"/>
    <w:rsid w:val="00004A68"/>
    <w:rsid w:val="00004EEE"/>
    <w:rsid w:val="000058A9"/>
    <w:rsid w:val="00005A9F"/>
    <w:rsid w:val="00005CCD"/>
    <w:rsid w:val="00005FBD"/>
    <w:rsid w:val="00006884"/>
    <w:rsid w:val="000068CA"/>
    <w:rsid w:val="0000736B"/>
    <w:rsid w:val="0000772A"/>
    <w:rsid w:val="00007A11"/>
    <w:rsid w:val="000105A9"/>
    <w:rsid w:val="00010783"/>
    <w:rsid w:val="00010970"/>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2E"/>
    <w:rsid w:val="000152AC"/>
    <w:rsid w:val="00015655"/>
    <w:rsid w:val="00015813"/>
    <w:rsid w:val="00016027"/>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0F5"/>
    <w:rsid w:val="00024BAC"/>
    <w:rsid w:val="00024DE5"/>
    <w:rsid w:val="00024F9A"/>
    <w:rsid w:val="0002586C"/>
    <w:rsid w:val="000265EA"/>
    <w:rsid w:val="00026DA1"/>
    <w:rsid w:val="00026DAF"/>
    <w:rsid w:val="00026DC2"/>
    <w:rsid w:val="00026F6C"/>
    <w:rsid w:val="000273C5"/>
    <w:rsid w:val="00030105"/>
    <w:rsid w:val="00030A38"/>
    <w:rsid w:val="0003160B"/>
    <w:rsid w:val="00032AF3"/>
    <w:rsid w:val="0003300C"/>
    <w:rsid w:val="000332EC"/>
    <w:rsid w:val="000334AA"/>
    <w:rsid w:val="000337A3"/>
    <w:rsid w:val="0003434A"/>
    <w:rsid w:val="000343D3"/>
    <w:rsid w:val="000346D1"/>
    <w:rsid w:val="00034E7A"/>
    <w:rsid w:val="0003565D"/>
    <w:rsid w:val="00036064"/>
    <w:rsid w:val="000360F2"/>
    <w:rsid w:val="00036D45"/>
    <w:rsid w:val="0003726A"/>
    <w:rsid w:val="00037321"/>
    <w:rsid w:val="000374E9"/>
    <w:rsid w:val="00037830"/>
    <w:rsid w:val="00037E8A"/>
    <w:rsid w:val="00037F52"/>
    <w:rsid w:val="00037F96"/>
    <w:rsid w:val="000408B7"/>
    <w:rsid w:val="00040E63"/>
    <w:rsid w:val="00040EB4"/>
    <w:rsid w:val="000411A2"/>
    <w:rsid w:val="00041613"/>
    <w:rsid w:val="00041AF0"/>
    <w:rsid w:val="00041B06"/>
    <w:rsid w:val="00042903"/>
    <w:rsid w:val="00043F27"/>
    <w:rsid w:val="00043FEB"/>
    <w:rsid w:val="00044607"/>
    <w:rsid w:val="00044A5B"/>
    <w:rsid w:val="00045CA6"/>
    <w:rsid w:val="0004603D"/>
    <w:rsid w:val="0004675A"/>
    <w:rsid w:val="00046F44"/>
    <w:rsid w:val="000473F4"/>
    <w:rsid w:val="00050713"/>
    <w:rsid w:val="00050ADC"/>
    <w:rsid w:val="00050F0B"/>
    <w:rsid w:val="0005125D"/>
    <w:rsid w:val="00051775"/>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149C"/>
    <w:rsid w:val="000634B5"/>
    <w:rsid w:val="000636FD"/>
    <w:rsid w:val="00063A7B"/>
    <w:rsid w:val="00064148"/>
    <w:rsid w:val="00064227"/>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874"/>
    <w:rsid w:val="00072E7B"/>
    <w:rsid w:val="00073EF4"/>
    <w:rsid w:val="00073FC4"/>
    <w:rsid w:val="00074537"/>
    <w:rsid w:val="00074EF6"/>
    <w:rsid w:val="000751D5"/>
    <w:rsid w:val="00075748"/>
    <w:rsid w:val="000759A7"/>
    <w:rsid w:val="00075B1E"/>
    <w:rsid w:val="00075E0B"/>
    <w:rsid w:val="000764DD"/>
    <w:rsid w:val="00076662"/>
    <w:rsid w:val="00076706"/>
    <w:rsid w:val="00076B5B"/>
    <w:rsid w:val="00076C8C"/>
    <w:rsid w:val="00076CEC"/>
    <w:rsid w:val="00076E4B"/>
    <w:rsid w:val="000770EF"/>
    <w:rsid w:val="00077BDB"/>
    <w:rsid w:val="00077D57"/>
    <w:rsid w:val="00080082"/>
    <w:rsid w:val="000809F5"/>
    <w:rsid w:val="00080B70"/>
    <w:rsid w:val="0008135C"/>
    <w:rsid w:val="000819BA"/>
    <w:rsid w:val="0008257E"/>
    <w:rsid w:val="00082701"/>
    <w:rsid w:val="00082CAC"/>
    <w:rsid w:val="00082EEC"/>
    <w:rsid w:val="00082F2B"/>
    <w:rsid w:val="00083241"/>
    <w:rsid w:val="000833E8"/>
    <w:rsid w:val="000837B7"/>
    <w:rsid w:val="000838F2"/>
    <w:rsid w:val="00083C1F"/>
    <w:rsid w:val="00084244"/>
    <w:rsid w:val="0008438B"/>
    <w:rsid w:val="000843B4"/>
    <w:rsid w:val="00084998"/>
    <w:rsid w:val="00084E5E"/>
    <w:rsid w:val="00085767"/>
    <w:rsid w:val="00085B6D"/>
    <w:rsid w:val="00086400"/>
    <w:rsid w:val="0008678B"/>
    <w:rsid w:val="000867CC"/>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3EFE"/>
    <w:rsid w:val="00094652"/>
    <w:rsid w:val="00094887"/>
    <w:rsid w:val="00094C04"/>
    <w:rsid w:val="00095774"/>
    <w:rsid w:val="000957C3"/>
    <w:rsid w:val="00095B03"/>
    <w:rsid w:val="00095BF8"/>
    <w:rsid w:val="00095E93"/>
    <w:rsid w:val="0009618E"/>
    <w:rsid w:val="0009636C"/>
    <w:rsid w:val="00097178"/>
    <w:rsid w:val="000971A5"/>
    <w:rsid w:val="00097F55"/>
    <w:rsid w:val="00097F6B"/>
    <w:rsid w:val="000A0157"/>
    <w:rsid w:val="000A01E2"/>
    <w:rsid w:val="000A043A"/>
    <w:rsid w:val="000A06F1"/>
    <w:rsid w:val="000A0740"/>
    <w:rsid w:val="000A0772"/>
    <w:rsid w:val="000A07D4"/>
    <w:rsid w:val="000A0853"/>
    <w:rsid w:val="000A0C9F"/>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37"/>
    <w:rsid w:val="000A6AD7"/>
    <w:rsid w:val="000A76DA"/>
    <w:rsid w:val="000B010B"/>
    <w:rsid w:val="000B02C8"/>
    <w:rsid w:val="000B07C0"/>
    <w:rsid w:val="000B1783"/>
    <w:rsid w:val="000B1880"/>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113"/>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21F"/>
    <w:rsid w:val="000D487A"/>
    <w:rsid w:val="000D4AC1"/>
    <w:rsid w:val="000D5000"/>
    <w:rsid w:val="000D5709"/>
    <w:rsid w:val="000D5967"/>
    <w:rsid w:val="000D5CE1"/>
    <w:rsid w:val="000D6417"/>
    <w:rsid w:val="000D6482"/>
    <w:rsid w:val="000D66AF"/>
    <w:rsid w:val="000D66E0"/>
    <w:rsid w:val="000D6EFE"/>
    <w:rsid w:val="000D7227"/>
    <w:rsid w:val="000D73BF"/>
    <w:rsid w:val="000D73C9"/>
    <w:rsid w:val="000D7514"/>
    <w:rsid w:val="000D752F"/>
    <w:rsid w:val="000D7AF3"/>
    <w:rsid w:val="000D7F5B"/>
    <w:rsid w:val="000D7F7B"/>
    <w:rsid w:val="000E0068"/>
    <w:rsid w:val="000E0A3F"/>
    <w:rsid w:val="000E0BC3"/>
    <w:rsid w:val="000E1777"/>
    <w:rsid w:val="000E2BFA"/>
    <w:rsid w:val="000E2E35"/>
    <w:rsid w:val="000E2F22"/>
    <w:rsid w:val="000E2F7C"/>
    <w:rsid w:val="000E3433"/>
    <w:rsid w:val="000E35EE"/>
    <w:rsid w:val="000E38AA"/>
    <w:rsid w:val="000E3C36"/>
    <w:rsid w:val="000E4946"/>
    <w:rsid w:val="000E4D36"/>
    <w:rsid w:val="000E5431"/>
    <w:rsid w:val="000E57A7"/>
    <w:rsid w:val="000E586F"/>
    <w:rsid w:val="000E60F1"/>
    <w:rsid w:val="000E6D73"/>
    <w:rsid w:val="000E6F30"/>
    <w:rsid w:val="000E7052"/>
    <w:rsid w:val="000E7420"/>
    <w:rsid w:val="000E79F7"/>
    <w:rsid w:val="000E7E4A"/>
    <w:rsid w:val="000E7F29"/>
    <w:rsid w:val="000F087A"/>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1E5"/>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4D01"/>
    <w:rsid w:val="0010532E"/>
    <w:rsid w:val="00105C15"/>
    <w:rsid w:val="00105FBE"/>
    <w:rsid w:val="00106BF0"/>
    <w:rsid w:val="001075EB"/>
    <w:rsid w:val="00107C8F"/>
    <w:rsid w:val="0011038E"/>
    <w:rsid w:val="0011045B"/>
    <w:rsid w:val="00110623"/>
    <w:rsid w:val="00110760"/>
    <w:rsid w:val="0011087C"/>
    <w:rsid w:val="0011132C"/>
    <w:rsid w:val="001114CB"/>
    <w:rsid w:val="001117B9"/>
    <w:rsid w:val="0011235E"/>
    <w:rsid w:val="001128DC"/>
    <w:rsid w:val="001129F9"/>
    <w:rsid w:val="00112A56"/>
    <w:rsid w:val="00112B35"/>
    <w:rsid w:val="00112EDB"/>
    <w:rsid w:val="00112FC9"/>
    <w:rsid w:val="00113496"/>
    <w:rsid w:val="0011371C"/>
    <w:rsid w:val="00113A48"/>
    <w:rsid w:val="00113D4F"/>
    <w:rsid w:val="00113EE7"/>
    <w:rsid w:val="0011429D"/>
    <w:rsid w:val="00114377"/>
    <w:rsid w:val="0011480F"/>
    <w:rsid w:val="0011501B"/>
    <w:rsid w:val="001153CE"/>
    <w:rsid w:val="00115670"/>
    <w:rsid w:val="001156B1"/>
    <w:rsid w:val="0011585A"/>
    <w:rsid w:val="001160A3"/>
    <w:rsid w:val="00116264"/>
    <w:rsid w:val="00116413"/>
    <w:rsid w:val="001167C6"/>
    <w:rsid w:val="001169AD"/>
    <w:rsid w:val="001170DF"/>
    <w:rsid w:val="001176AC"/>
    <w:rsid w:val="00117809"/>
    <w:rsid w:val="00120092"/>
    <w:rsid w:val="0012041B"/>
    <w:rsid w:val="00120D59"/>
    <w:rsid w:val="00121017"/>
    <w:rsid w:val="001218C4"/>
    <w:rsid w:val="0012246B"/>
    <w:rsid w:val="001228AC"/>
    <w:rsid w:val="001230A0"/>
    <w:rsid w:val="00123111"/>
    <w:rsid w:val="00123633"/>
    <w:rsid w:val="001242E9"/>
    <w:rsid w:val="001244D8"/>
    <w:rsid w:val="00124782"/>
    <w:rsid w:val="0012486F"/>
    <w:rsid w:val="00124BC5"/>
    <w:rsid w:val="00124ED2"/>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0F84"/>
    <w:rsid w:val="0013134A"/>
    <w:rsid w:val="001320DB"/>
    <w:rsid w:val="00132534"/>
    <w:rsid w:val="00132ECF"/>
    <w:rsid w:val="00133CEB"/>
    <w:rsid w:val="00133DA1"/>
    <w:rsid w:val="00133EF1"/>
    <w:rsid w:val="00133FBF"/>
    <w:rsid w:val="00134222"/>
    <w:rsid w:val="00134985"/>
    <w:rsid w:val="001359FC"/>
    <w:rsid w:val="00135A21"/>
    <w:rsid w:val="0013609B"/>
    <w:rsid w:val="001361D4"/>
    <w:rsid w:val="0013693C"/>
    <w:rsid w:val="001369F7"/>
    <w:rsid w:val="00136DBE"/>
    <w:rsid w:val="00137682"/>
    <w:rsid w:val="001378AA"/>
    <w:rsid w:val="00137A24"/>
    <w:rsid w:val="00137E68"/>
    <w:rsid w:val="001406CA"/>
    <w:rsid w:val="001417FF"/>
    <w:rsid w:val="00141FDF"/>
    <w:rsid w:val="001425E6"/>
    <w:rsid w:val="00142793"/>
    <w:rsid w:val="00142974"/>
    <w:rsid w:val="00142B32"/>
    <w:rsid w:val="00142B5C"/>
    <w:rsid w:val="0014423E"/>
    <w:rsid w:val="00144787"/>
    <w:rsid w:val="00145946"/>
    <w:rsid w:val="00145F01"/>
    <w:rsid w:val="00145F74"/>
    <w:rsid w:val="0014604E"/>
    <w:rsid w:val="00146791"/>
    <w:rsid w:val="00146947"/>
    <w:rsid w:val="00147141"/>
    <w:rsid w:val="0014722D"/>
    <w:rsid w:val="001474A9"/>
    <w:rsid w:val="00147507"/>
    <w:rsid w:val="00147B60"/>
    <w:rsid w:val="00147F2F"/>
    <w:rsid w:val="001500EF"/>
    <w:rsid w:val="00150746"/>
    <w:rsid w:val="00151331"/>
    <w:rsid w:val="001513BF"/>
    <w:rsid w:val="00151BF0"/>
    <w:rsid w:val="0015238C"/>
    <w:rsid w:val="00152DC6"/>
    <w:rsid w:val="00152E41"/>
    <w:rsid w:val="00152E44"/>
    <w:rsid w:val="001536B2"/>
    <w:rsid w:val="001538EE"/>
    <w:rsid w:val="0015405B"/>
    <w:rsid w:val="00155192"/>
    <w:rsid w:val="00155B41"/>
    <w:rsid w:val="00155B79"/>
    <w:rsid w:val="00155EC2"/>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2EC0"/>
    <w:rsid w:val="0016336A"/>
    <w:rsid w:val="00163A5B"/>
    <w:rsid w:val="00163A88"/>
    <w:rsid w:val="00164012"/>
    <w:rsid w:val="001640D2"/>
    <w:rsid w:val="001644C7"/>
    <w:rsid w:val="00164716"/>
    <w:rsid w:val="001648E3"/>
    <w:rsid w:val="00164A05"/>
    <w:rsid w:val="00164C0A"/>
    <w:rsid w:val="001651B6"/>
    <w:rsid w:val="00165E60"/>
    <w:rsid w:val="00166097"/>
    <w:rsid w:val="00166DAD"/>
    <w:rsid w:val="00166E6D"/>
    <w:rsid w:val="00166FB5"/>
    <w:rsid w:val="00167022"/>
    <w:rsid w:val="0016718E"/>
    <w:rsid w:val="00167CB5"/>
    <w:rsid w:val="0017060B"/>
    <w:rsid w:val="001706A0"/>
    <w:rsid w:val="00170701"/>
    <w:rsid w:val="00171B71"/>
    <w:rsid w:val="00171C7C"/>
    <w:rsid w:val="00172637"/>
    <w:rsid w:val="001726D4"/>
    <w:rsid w:val="001728B5"/>
    <w:rsid w:val="0017336D"/>
    <w:rsid w:val="00173478"/>
    <w:rsid w:val="00173F1A"/>
    <w:rsid w:val="00174052"/>
    <w:rsid w:val="001745CE"/>
    <w:rsid w:val="001748E8"/>
    <w:rsid w:val="00174E84"/>
    <w:rsid w:val="001750A0"/>
    <w:rsid w:val="00175DCC"/>
    <w:rsid w:val="001762F3"/>
    <w:rsid w:val="001766D2"/>
    <w:rsid w:val="001768FA"/>
    <w:rsid w:val="001769A8"/>
    <w:rsid w:val="00177179"/>
    <w:rsid w:val="0017749D"/>
    <w:rsid w:val="0017757D"/>
    <w:rsid w:val="001778A7"/>
    <w:rsid w:val="00177F02"/>
    <w:rsid w:val="001806B5"/>
    <w:rsid w:val="001806EE"/>
    <w:rsid w:val="00180E8D"/>
    <w:rsid w:val="00180FF8"/>
    <w:rsid w:val="001813B0"/>
    <w:rsid w:val="001818D8"/>
    <w:rsid w:val="0018239D"/>
    <w:rsid w:val="0018271E"/>
    <w:rsid w:val="001827CC"/>
    <w:rsid w:val="00182B72"/>
    <w:rsid w:val="00183076"/>
    <w:rsid w:val="00183096"/>
    <w:rsid w:val="001835D2"/>
    <w:rsid w:val="001840C4"/>
    <w:rsid w:val="0018426D"/>
    <w:rsid w:val="00184490"/>
    <w:rsid w:val="001844C6"/>
    <w:rsid w:val="001845EF"/>
    <w:rsid w:val="00184B03"/>
    <w:rsid w:val="00185BF1"/>
    <w:rsid w:val="00186186"/>
    <w:rsid w:val="00186202"/>
    <w:rsid w:val="0018625D"/>
    <w:rsid w:val="00186A77"/>
    <w:rsid w:val="001874D7"/>
    <w:rsid w:val="00187B9E"/>
    <w:rsid w:val="001900C7"/>
    <w:rsid w:val="001903F5"/>
    <w:rsid w:val="001910A2"/>
    <w:rsid w:val="00191188"/>
    <w:rsid w:val="001911BB"/>
    <w:rsid w:val="00191308"/>
    <w:rsid w:val="00191D42"/>
    <w:rsid w:val="00192094"/>
    <w:rsid w:val="00192DC6"/>
    <w:rsid w:val="00192F5C"/>
    <w:rsid w:val="0019375E"/>
    <w:rsid w:val="00193B61"/>
    <w:rsid w:val="00193C8F"/>
    <w:rsid w:val="00194013"/>
    <w:rsid w:val="001942E7"/>
    <w:rsid w:val="001945C8"/>
    <w:rsid w:val="00194A76"/>
    <w:rsid w:val="00194AAE"/>
    <w:rsid w:val="00194B60"/>
    <w:rsid w:val="00194E44"/>
    <w:rsid w:val="00195498"/>
    <w:rsid w:val="00195D19"/>
    <w:rsid w:val="00195DF5"/>
    <w:rsid w:val="00196A24"/>
    <w:rsid w:val="00196E13"/>
    <w:rsid w:val="00196E6D"/>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538"/>
    <w:rsid w:val="001A6B09"/>
    <w:rsid w:val="001A7C6D"/>
    <w:rsid w:val="001B017B"/>
    <w:rsid w:val="001B08FF"/>
    <w:rsid w:val="001B1534"/>
    <w:rsid w:val="001B1992"/>
    <w:rsid w:val="001B1B2B"/>
    <w:rsid w:val="001B1CD9"/>
    <w:rsid w:val="001B204A"/>
    <w:rsid w:val="001B2370"/>
    <w:rsid w:val="001B2AD7"/>
    <w:rsid w:val="001B2D49"/>
    <w:rsid w:val="001B2ED0"/>
    <w:rsid w:val="001B32D1"/>
    <w:rsid w:val="001B330C"/>
    <w:rsid w:val="001B332D"/>
    <w:rsid w:val="001B387D"/>
    <w:rsid w:val="001B45A7"/>
    <w:rsid w:val="001B4A08"/>
    <w:rsid w:val="001B57E8"/>
    <w:rsid w:val="001B5865"/>
    <w:rsid w:val="001B62E3"/>
    <w:rsid w:val="001B6D41"/>
    <w:rsid w:val="001B6E7E"/>
    <w:rsid w:val="001B7C04"/>
    <w:rsid w:val="001B7D71"/>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36D"/>
    <w:rsid w:val="001C4657"/>
    <w:rsid w:val="001C4EBC"/>
    <w:rsid w:val="001C50F8"/>
    <w:rsid w:val="001C5162"/>
    <w:rsid w:val="001C5191"/>
    <w:rsid w:val="001C5290"/>
    <w:rsid w:val="001C5E6E"/>
    <w:rsid w:val="001C63AE"/>
    <w:rsid w:val="001C65DF"/>
    <w:rsid w:val="001C71FB"/>
    <w:rsid w:val="001C72A9"/>
    <w:rsid w:val="001C73A0"/>
    <w:rsid w:val="001C74CF"/>
    <w:rsid w:val="001C78A3"/>
    <w:rsid w:val="001C7CD3"/>
    <w:rsid w:val="001D064C"/>
    <w:rsid w:val="001D0803"/>
    <w:rsid w:val="001D0889"/>
    <w:rsid w:val="001D0ECD"/>
    <w:rsid w:val="001D0FB6"/>
    <w:rsid w:val="001D11E7"/>
    <w:rsid w:val="001D134B"/>
    <w:rsid w:val="001D15F7"/>
    <w:rsid w:val="001D1E43"/>
    <w:rsid w:val="001D223D"/>
    <w:rsid w:val="001D2D53"/>
    <w:rsid w:val="001D34EA"/>
    <w:rsid w:val="001D39F8"/>
    <w:rsid w:val="001D3B02"/>
    <w:rsid w:val="001D3C3A"/>
    <w:rsid w:val="001D46AE"/>
    <w:rsid w:val="001D47F4"/>
    <w:rsid w:val="001D4C12"/>
    <w:rsid w:val="001D5312"/>
    <w:rsid w:val="001D54DA"/>
    <w:rsid w:val="001D5D1A"/>
    <w:rsid w:val="001D5FC7"/>
    <w:rsid w:val="001D6139"/>
    <w:rsid w:val="001D6167"/>
    <w:rsid w:val="001D63D0"/>
    <w:rsid w:val="001D6714"/>
    <w:rsid w:val="001D737C"/>
    <w:rsid w:val="001D74A8"/>
    <w:rsid w:val="001D76AB"/>
    <w:rsid w:val="001D78C3"/>
    <w:rsid w:val="001E0082"/>
    <w:rsid w:val="001E0389"/>
    <w:rsid w:val="001E04BC"/>
    <w:rsid w:val="001E04F9"/>
    <w:rsid w:val="001E0766"/>
    <w:rsid w:val="001E093C"/>
    <w:rsid w:val="001E174B"/>
    <w:rsid w:val="001E1D0E"/>
    <w:rsid w:val="001E1DB7"/>
    <w:rsid w:val="001E1E00"/>
    <w:rsid w:val="001E2412"/>
    <w:rsid w:val="001E261C"/>
    <w:rsid w:val="001E28B4"/>
    <w:rsid w:val="001E3629"/>
    <w:rsid w:val="001E3863"/>
    <w:rsid w:val="001E3BB5"/>
    <w:rsid w:val="001E3E6C"/>
    <w:rsid w:val="001E4293"/>
    <w:rsid w:val="001E43CC"/>
    <w:rsid w:val="001E48EA"/>
    <w:rsid w:val="001E51A2"/>
    <w:rsid w:val="001E57CA"/>
    <w:rsid w:val="001E59A1"/>
    <w:rsid w:val="001E5CD5"/>
    <w:rsid w:val="001E621A"/>
    <w:rsid w:val="001E6421"/>
    <w:rsid w:val="001E6674"/>
    <w:rsid w:val="001E67C2"/>
    <w:rsid w:val="001E70EA"/>
    <w:rsid w:val="001E7FE0"/>
    <w:rsid w:val="001F0748"/>
    <w:rsid w:val="001F0A72"/>
    <w:rsid w:val="001F2252"/>
    <w:rsid w:val="001F2907"/>
    <w:rsid w:val="001F2C32"/>
    <w:rsid w:val="001F302E"/>
    <w:rsid w:val="001F3545"/>
    <w:rsid w:val="001F35A0"/>
    <w:rsid w:val="001F3E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309"/>
    <w:rsid w:val="0020352B"/>
    <w:rsid w:val="002037BD"/>
    <w:rsid w:val="002042D5"/>
    <w:rsid w:val="002047FF"/>
    <w:rsid w:val="002048EC"/>
    <w:rsid w:val="0020496E"/>
    <w:rsid w:val="002049BC"/>
    <w:rsid w:val="00204B9C"/>
    <w:rsid w:val="00204C72"/>
    <w:rsid w:val="00204E23"/>
    <w:rsid w:val="00205B11"/>
    <w:rsid w:val="002060E6"/>
    <w:rsid w:val="00206279"/>
    <w:rsid w:val="002062AB"/>
    <w:rsid w:val="002066FF"/>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98E"/>
    <w:rsid w:val="00213177"/>
    <w:rsid w:val="00213867"/>
    <w:rsid w:val="00213B2D"/>
    <w:rsid w:val="00214138"/>
    <w:rsid w:val="002146AD"/>
    <w:rsid w:val="002146FB"/>
    <w:rsid w:val="00214B49"/>
    <w:rsid w:val="00214B83"/>
    <w:rsid w:val="002152A5"/>
    <w:rsid w:val="00215A33"/>
    <w:rsid w:val="00215DB4"/>
    <w:rsid w:val="00215E28"/>
    <w:rsid w:val="00215E95"/>
    <w:rsid w:val="002167E2"/>
    <w:rsid w:val="00216940"/>
    <w:rsid w:val="00216F32"/>
    <w:rsid w:val="002174E7"/>
    <w:rsid w:val="00217836"/>
    <w:rsid w:val="002204F3"/>
    <w:rsid w:val="00221061"/>
    <w:rsid w:val="00221E74"/>
    <w:rsid w:val="00222825"/>
    <w:rsid w:val="00222B59"/>
    <w:rsid w:val="00222F2D"/>
    <w:rsid w:val="0022327F"/>
    <w:rsid w:val="0022339A"/>
    <w:rsid w:val="002239F4"/>
    <w:rsid w:val="00223E4F"/>
    <w:rsid w:val="002247B9"/>
    <w:rsid w:val="0022483C"/>
    <w:rsid w:val="00226225"/>
    <w:rsid w:val="0022661F"/>
    <w:rsid w:val="00226A73"/>
    <w:rsid w:val="00226BF6"/>
    <w:rsid w:val="00227018"/>
    <w:rsid w:val="002277DA"/>
    <w:rsid w:val="00230259"/>
    <w:rsid w:val="00230B21"/>
    <w:rsid w:val="002310A3"/>
    <w:rsid w:val="00231477"/>
    <w:rsid w:val="00231767"/>
    <w:rsid w:val="002319D8"/>
    <w:rsid w:val="00231B63"/>
    <w:rsid w:val="002323B0"/>
    <w:rsid w:val="0023294F"/>
    <w:rsid w:val="00232D3E"/>
    <w:rsid w:val="00233264"/>
    <w:rsid w:val="002335AF"/>
    <w:rsid w:val="002339EF"/>
    <w:rsid w:val="00233B50"/>
    <w:rsid w:val="00233D6B"/>
    <w:rsid w:val="0023491A"/>
    <w:rsid w:val="00235122"/>
    <w:rsid w:val="002353F9"/>
    <w:rsid w:val="00235421"/>
    <w:rsid w:val="00235711"/>
    <w:rsid w:val="00235C2B"/>
    <w:rsid w:val="00235DAE"/>
    <w:rsid w:val="0023624D"/>
    <w:rsid w:val="00236E87"/>
    <w:rsid w:val="00236F82"/>
    <w:rsid w:val="002373DE"/>
    <w:rsid w:val="00240446"/>
    <w:rsid w:val="00240729"/>
    <w:rsid w:val="00240884"/>
    <w:rsid w:val="002408CA"/>
    <w:rsid w:val="00240A97"/>
    <w:rsid w:val="0024164A"/>
    <w:rsid w:val="0024178C"/>
    <w:rsid w:val="00241E9E"/>
    <w:rsid w:val="002421DA"/>
    <w:rsid w:val="00242490"/>
    <w:rsid w:val="00242651"/>
    <w:rsid w:val="00242821"/>
    <w:rsid w:val="00242954"/>
    <w:rsid w:val="002429C2"/>
    <w:rsid w:val="00242BBE"/>
    <w:rsid w:val="00242DCD"/>
    <w:rsid w:val="00243090"/>
    <w:rsid w:val="002431E8"/>
    <w:rsid w:val="00243399"/>
    <w:rsid w:val="00243A45"/>
    <w:rsid w:val="002443A2"/>
    <w:rsid w:val="002445E5"/>
    <w:rsid w:val="002448CB"/>
    <w:rsid w:val="00244AD7"/>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351"/>
    <w:rsid w:val="0025184D"/>
    <w:rsid w:val="00251AD4"/>
    <w:rsid w:val="00252DEC"/>
    <w:rsid w:val="002533C2"/>
    <w:rsid w:val="002536AC"/>
    <w:rsid w:val="0025376B"/>
    <w:rsid w:val="00253C6D"/>
    <w:rsid w:val="0025402C"/>
    <w:rsid w:val="00254F12"/>
    <w:rsid w:val="0025562D"/>
    <w:rsid w:val="00255632"/>
    <w:rsid w:val="0025626D"/>
    <w:rsid w:val="00256560"/>
    <w:rsid w:val="00256624"/>
    <w:rsid w:val="0025748D"/>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2F5"/>
    <w:rsid w:val="0026756C"/>
    <w:rsid w:val="002676DE"/>
    <w:rsid w:val="00267DD0"/>
    <w:rsid w:val="0027011C"/>
    <w:rsid w:val="00270243"/>
    <w:rsid w:val="00270817"/>
    <w:rsid w:val="00270869"/>
    <w:rsid w:val="0027086E"/>
    <w:rsid w:val="002712D3"/>
    <w:rsid w:val="002715E9"/>
    <w:rsid w:val="0027194F"/>
    <w:rsid w:val="0027240B"/>
    <w:rsid w:val="00272564"/>
    <w:rsid w:val="00272580"/>
    <w:rsid w:val="002725C1"/>
    <w:rsid w:val="002726AA"/>
    <w:rsid w:val="00272792"/>
    <w:rsid w:val="00272A50"/>
    <w:rsid w:val="0027305A"/>
    <w:rsid w:val="002737F3"/>
    <w:rsid w:val="0027394E"/>
    <w:rsid w:val="00273AC0"/>
    <w:rsid w:val="00273C00"/>
    <w:rsid w:val="00274074"/>
    <w:rsid w:val="002743CC"/>
    <w:rsid w:val="0027466B"/>
    <w:rsid w:val="00274C38"/>
    <w:rsid w:val="00274DED"/>
    <w:rsid w:val="002753CD"/>
    <w:rsid w:val="00275582"/>
    <w:rsid w:val="002755C0"/>
    <w:rsid w:val="002755F3"/>
    <w:rsid w:val="00276D60"/>
    <w:rsid w:val="0027709F"/>
    <w:rsid w:val="0027759D"/>
    <w:rsid w:val="00277CC4"/>
    <w:rsid w:val="002800EC"/>
    <w:rsid w:val="002809D4"/>
    <w:rsid w:val="00280C68"/>
    <w:rsid w:val="00280EC6"/>
    <w:rsid w:val="002810E7"/>
    <w:rsid w:val="00281C53"/>
    <w:rsid w:val="0028253E"/>
    <w:rsid w:val="002826B7"/>
    <w:rsid w:val="002829A0"/>
    <w:rsid w:val="002829B5"/>
    <w:rsid w:val="00282B59"/>
    <w:rsid w:val="00282C94"/>
    <w:rsid w:val="00283AC7"/>
    <w:rsid w:val="00283C02"/>
    <w:rsid w:val="00283EA9"/>
    <w:rsid w:val="00283F74"/>
    <w:rsid w:val="00284219"/>
    <w:rsid w:val="00284456"/>
    <w:rsid w:val="00284B9E"/>
    <w:rsid w:val="00284F8E"/>
    <w:rsid w:val="002857D1"/>
    <w:rsid w:val="00286CD4"/>
    <w:rsid w:val="00287757"/>
    <w:rsid w:val="00287881"/>
    <w:rsid w:val="00287E0B"/>
    <w:rsid w:val="002901CD"/>
    <w:rsid w:val="002902D6"/>
    <w:rsid w:val="002908BA"/>
    <w:rsid w:val="00290A59"/>
    <w:rsid w:val="00290C29"/>
    <w:rsid w:val="00290CBC"/>
    <w:rsid w:val="00291105"/>
    <w:rsid w:val="002915CE"/>
    <w:rsid w:val="00291AB8"/>
    <w:rsid w:val="00291CB7"/>
    <w:rsid w:val="002920B8"/>
    <w:rsid w:val="00292442"/>
    <w:rsid w:val="00292951"/>
    <w:rsid w:val="002932B2"/>
    <w:rsid w:val="00293EF5"/>
    <w:rsid w:val="00294A50"/>
    <w:rsid w:val="00294B76"/>
    <w:rsid w:val="00294BD5"/>
    <w:rsid w:val="00294E5C"/>
    <w:rsid w:val="002953E2"/>
    <w:rsid w:val="002956B8"/>
    <w:rsid w:val="0029579B"/>
    <w:rsid w:val="00295CE4"/>
    <w:rsid w:val="00295F38"/>
    <w:rsid w:val="00295FA2"/>
    <w:rsid w:val="00296ABF"/>
    <w:rsid w:val="00296C8A"/>
    <w:rsid w:val="00297534"/>
    <w:rsid w:val="002975D7"/>
    <w:rsid w:val="002977C9"/>
    <w:rsid w:val="00297960"/>
    <w:rsid w:val="00297C2D"/>
    <w:rsid w:val="002A012A"/>
    <w:rsid w:val="002A0A44"/>
    <w:rsid w:val="002A1002"/>
    <w:rsid w:val="002A11B8"/>
    <w:rsid w:val="002A120A"/>
    <w:rsid w:val="002A148B"/>
    <w:rsid w:val="002A16B3"/>
    <w:rsid w:val="002A175E"/>
    <w:rsid w:val="002A1929"/>
    <w:rsid w:val="002A1ACC"/>
    <w:rsid w:val="002A26A8"/>
    <w:rsid w:val="002A344D"/>
    <w:rsid w:val="002A38CE"/>
    <w:rsid w:val="002A3D3F"/>
    <w:rsid w:val="002A488B"/>
    <w:rsid w:val="002A4E2C"/>
    <w:rsid w:val="002A4F2A"/>
    <w:rsid w:val="002A5F7A"/>
    <w:rsid w:val="002A65B5"/>
    <w:rsid w:val="002A7078"/>
    <w:rsid w:val="002A738D"/>
    <w:rsid w:val="002A73A1"/>
    <w:rsid w:val="002A7ACA"/>
    <w:rsid w:val="002A7D81"/>
    <w:rsid w:val="002B0874"/>
    <w:rsid w:val="002B0881"/>
    <w:rsid w:val="002B0D60"/>
    <w:rsid w:val="002B118F"/>
    <w:rsid w:val="002B1B61"/>
    <w:rsid w:val="002B1D36"/>
    <w:rsid w:val="002B23F8"/>
    <w:rsid w:val="002B270E"/>
    <w:rsid w:val="002B3E99"/>
    <w:rsid w:val="002B3F94"/>
    <w:rsid w:val="002B4A7C"/>
    <w:rsid w:val="002B5C9D"/>
    <w:rsid w:val="002B60CC"/>
    <w:rsid w:val="002B63C6"/>
    <w:rsid w:val="002B654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0AD"/>
    <w:rsid w:val="002C446F"/>
    <w:rsid w:val="002C55A7"/>
    <w:rsid w:val="002C57BF"/>
    <w:rsid w:val="002C5997"/>
    <w:rsid w:val="002C5D9A"/>
    <w:rsid w:val="002C67BA"/>
    <w:rsid w:val="002C6858"/>
    <w:rsid w:val="002C687F"/>
    <w:rsid w:val="002C6BBF"/>
    <w:rsid w:val="002C6CE2"/>
    <w:rsid w:val="002C7140"/>
    <w:rsid w:val="002C7232"/>
    <w:rsid w:val="002C76FE"/>
    <w:rsid w:val="002D078E"/>
    <w:rsid w:val="002D09DA"/>
    <w:rsid w:val="002D0B2A"/>
    <w:rsid w:val="002D10C1"/>
    <w:rsid w:val="002D11F9"/>
    <w:rsid w:val="002D1BB5"/>
    <w:rsid w:val="002D21C9"/>
    <w:rsid w:val="002D2577"/>
    <w:rsid w:val="002D2A80"/>
    <w:rsid w:val="002D2AB4"/>
    <w:rsid w:val="002D2D1D"/>
    <w:rsid w:val="002D38FC"/>
    <w:rsid w:val="002D3D28"/>
    <w:rsid w:val="002D48D3"/>
    <w:rsid w:val="002D4AD5"/>
    <w:rsid w:val="002D4B23"/>
    <w:rsid w:val="002D4D6B"/>
    <w:rsid w:val="002D508F"/>
    <w:rsid w:val="002D5321"/>
    <w:rsid w:val="002D6398"/>
    <w:rsid w:val="002D7AA5"/>
    <w:rsid w:val="002E03B0"/>
    <w:rsid w:val="002E0ED2"/>
    <w:rsid w:val="002E1116"/>
    <w:rsid w:val="002E1F33"/>
    <w:rsid w:val="002E1FCC"/>
    <w:rsid w:val="002E22BE"/>
    <w:rsid w:val="002E2436"/>
    <w:rsid w:val="002E2FF4"/>
    <w:rsid w:val="002E3000"/>
    <w:rsid w:val="002E34C5"/>
    <w:rsid w:val="002E3829"/>
    <w:rsid w:val="002E3B71"/>
    <w:rsid w:val="002E4E4D"/>
    <w:rsid w:val="002E5553"/>
    <w:rsid w:val="002E585E"/>
    <w:rsid w:val="002E59BB"/>
    <w:rsid w:val="002E5D2F"/>
    <w:rsid w:val="002E5D33"/>
    <w:rsid w:val="002E5E0C"/>
    <w:rsid w:val="002E6414"/>
    <w:rsid w:val="002E6528"/>
    <w:rsid w:val="002E681F"/>
    <w:rsid w:val="002E73CB"/>
    <w:rsid w:val="002E74C6"/>
    <w:rsid w:val="002E7557"/>
    <w:rsid w:val="002E7BB7"/>
    <w:rsid w:val="002F0183"/>
    <w:rsid w:val="002F019C"/>
    <w:rsid w:val="002F07A6"/>
    <w:rsid w:val="002F0D59"/>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43B"/>
    <w:rsid w:val="00300A07"/>
    <w:rsid w:val="00300DB5"/>
    <w:rsid w:val="0030113D"/>
    <w:rsid w:val="00301647"/>
    <w:rsid w:val="0030185E"/>
    <w:rsid w:val="0030192B"/>
    <w:rsid w:val="0030259D"/>
    <w:rsid w:val="00302822"/>
    <w:rsid w:val="00302A0C"/>
    <w:rsid w:val="00302ACE"/>
    <w:rsid w:val="00303508"/>
    <w:rsid w:val="00303DBB"/>
    <w:rsid w:val="00303E72"/>
    <w:rsid w:val="0030427C"/>
    <w:rsid w:val="003042D4"/>
    <w:rsid w:val="00304AC1"/>
    <w:rsid w:val="003055C4"/>
    <w:rsid w:val="00305B2B"/>
    <w:rsid w:val="003060A8"/>
    <w:rsid w:val="00306252"/>
    <w:rsid w:val="00306727"/>
    <w:rsid w:val="00307D76"/>
    <w:rsid w:val="00307DFA"/>
    <w:rsid w:val="0031041C"/>
    <w:rsid w:val="0031053E"/>
    <w:rsid w:val="003119B0"/>
    <w:rsid w:val="0031211F"/>
    <w:rsid w:val="0031266F"/>
    <w:rsid w:val="00312A7C"/>
    <w:rsid w:val="003134AD"/>
    <w:rsid w:val="00313761"/>
    <w:rsid w:val="00313B61"/>
    <w:rsid w:val="00313F3C"/>
    <w:rsid w:val="00314B3B"/>
    <w:rsid w:val="00314E77"/>
    <w:rsid w:val="00315198"/>
    <w:rsid w:val="003153A1"/>
    <w:rsid w:val="00315B21"/>
    <w:rsid w:val="00315DC5"/>
    <w:rsid w:val="00316561"/>
    <w:rsid w:val="00316DFD"/>
    <w:rsid w:val="00316E1E"/>
    <w:rsid w:val="00316EE4"/>
    <w:rsid w:val="003172A7"/>
    <w:rsid w:val="0031784F"/>
    <w:rsid w:val="003178C3"/>
    <w:rsid w:val="00317954"/>
    <w:rsid w:val="00317D2D"/>
    <w:rsid w:val="00317F17"/>
    <w:rsid w:val="003204BB"/>
    <w:rsid w:val="00320BBE"/>
    <w:rsid w:val="00320FC5"/>
    <w:rsid w:val="003214C0"/>
    <w:rsid w:val="00321517"/>
    <w:rsid w:val="00321A79"/>
    <w:rsid w:val="003226AE"/>
    <w:rsid w:val="0032292D"/>
    <w:rsid w:val="00323276"/>
    <w:rsid w:val="00323567"/>
    <w:rsid w:val="00324524"/>
    <w:rsid w:val="003246ED"/>
    <w:rsid w:val="00324732"/>
    <w:rsid w:val="0032487E"/>
    <w:rsid w:val="00324D50"/>
    <w:rsid w:val="00325018"/>
    <w:rsid w:val="00325069"/>
    <w:rsid w:val="00325643"/>
    <w:rsid w:val="003259DE"/>
    <w:rsid w:val="00325A9E"/>
    <w:rsid w:val="00325BB2"/>
    <w:rsid w:val="00325E0A"/>
    <w:rsid w:val="0032622C"/>
    <w:rsid w:val="00326753"/>
    <w:rsid w:val="00326A25"/>
    <w:rsid w:val="00326AF3"/>
    <w:rsid w:val="00326E64"/>
    <w:rsid w:val="003278BA"/>
    <w:rsid w:val="00327AC2"/>
    <w:rsid w:val="003306A2"/>
    <w:rsid w:val="00330D46"/>
    <w:rsid w:val="00330F1F"/>
    <w:rsid w:val="003312DE"/>
    <w:rsid w:val="00331625"/>
    <w:rsid w:val="00331931"/>
    <w:rsid w:val="00331C3A"/>
    <w:rsid w:val="00331FC0"/>
    <w:rsid w:val="00332F2C"/>
    <w:rsid w:val="00333033"/>
    <w:rsid w:val="0033314C"/>
    <w:rsid w:val="00333179"/>
    <w:rsid w:val="003337C6"/>
    <w:rsid w:val="003337C7"/>
    <w:rsid w:val="00333D25"/>
    <w:rsid w:val="003340B8"/>
    <w:rsid w:val="0033440F"/>
    <w:rsid w:val="003347F7"/>
    <w:rsid w:val="00334875"/>
    <w:rsid w:val="0033628F"/>
    <w:rsid w:val="0033686F"/>
    <w:rsid w:val="0033688B"/>
    <w:rsid w:val="003368CF"/>
    <w:rsid w:val="00337111"/>
    <w:rsid w:val="00337408"/>
    <w:rsid w:val="00337868"/>
    <w:rsid w:val="0033797E"/>
    <w:rsid w:val="003408AD"/>
    <w:rsid w:val="003408F0"/>
    <w:rsid w:val="00340F88"/>
    <w:rsid w:val="0034114D"/>
    <w:rsid w:val="003411FE"/>
    <w:rsid w:val="0034149F"/>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728"/>
    <w:rsid w:val="0034494D"/>
    <w:rsid w:val="00344AB7"/>
    <w:rsid w:val="00344D6E"/>
    <w:rsid w:val="0034546D"/>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2C6"/>
    <w:rsid w:val="00353F59"/>
    <w:rsid w:val="003541B7"/>
    <w:rsid w:val="00354803"/>
    <w:rsid w:val="00354A7F"/>
    <w:rsid w:val="00355335"/>
    <w:rsid w:val="00355697"/>
    <w:rsid w:val="00355826"/>
    <w:rsid w:val="00355864"/>
    <w:rsid w:val="003558F6"/>
    <w:rsid w:val="00355FA7"/>
    <w:rsid w:val="00356026"/>
    <w:rsid w:val="003563B4"/>
    <w:rsid w:val="003568D3"/>
    <w:rsid w:val="00356A79"/>
    <w:rsid w:val="00360265"/>
    <w:rsid w:val="003609C1"/>
    <w:rsid w:val="00360DE0"/>
    <w:rsid w:val="00360F86"/>
    <w:rsid w:val="0036126C"/>
    <w:rsid w:val="00361A1B"/>
    <w:rsid w:val="00361ECA"/>
    <w:rsid w:val="0036200D"/>
    <w:rsid w:val="0036258B"/>
    <w:rsid w:val="00362602"/>
    <w:rsid w:val="00362729"/>
    <w:rsid w:val="00362A66"/>
    <w:rsid w:val="00362A68"/>
    <w:rsid w:val="003636D0"/>
    <w:rsid w:val="003636D4"/>
    <w:rsid w:val="00363F02"/>
    <w:rsid w:val="003640DA"/>
    <w:rsid w:val="00364559"/>
    <w:rsid w:val="00365FE5"/>
    <w:rsid w:val="0036600D"/>
    <w:rsid w:val="00366B4B"/>
    <w:rsid w:val="00366E1B"/>
    <w:rsid w:val="0036739A"/>
    <w:rsid w:val="0036747C"/>
    <w:rsid w:val="00370000"/>
    <w:rsid w:val="00370C5B"/>
    <w:rsid w:val="003718A2"/>
    <w:rsid w:val="003718C3"/>
    <w:rsid w:val="00371A0A"/>
    <w:rsid w:val="00371E29"/>
    <w:rsid w:val="003722F9"/>
    <w:rsid w:val="003727CD"/>
    <w:rsid w:val="00373148"/>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0F6E"/>
    <w:rsid w:val="003817EC"/>
    <w:rsid w:val="003820EB"/>
    <w:rsid w:val="003824AA"/>
    <w:rsid w:val="00382AA9"/>
    <w:rsid w:val="003837A0"/>
    <w:rsid w:val="00383FF6"/>
    <w:rsid w:val="0038400F"/>
    <w:rsid w:val="00384122"/>
    <w:rsid w:val="00384424"/>
    <w:rsid w:val="00384ADF"/>
    <w:rsid w:val="00384E94"/>
    <w:rsid w:val="00384FF4"/>
    <w:rsid w:val="00385248"/>
    <w:rsid w:val="0038559E"/>
    <w:rsid w:val="00386827"/>
    <w:rsid w:val="00386B09"/>
    <w:rsid w:val="00386D61"/>
    <w:rsid w:val="00387193"/>
    <w:rsid w:val="00390011"/>
    <w:rsid w:val="00390257"/>
    <w:rsid w:val="003911E0"/>
    <w:rsid w:val="003912A1"/>
    <w:rsid w:val="00392593"/>
    <w:rsid w:val="00392B47"/>
    <w:rsid w:val="00392F4B"/>
    <w:rsid w:val="0039321A"/>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921"/>
    <w:rsid w:val="003A2BFF"/>
    <w:rsid w:val="003A2FE3"/>
    <w:rsid w:val="003A3301"/>
    <w:rsid w:val="003A373B"/>
    <w:rsid w:val="003A3ACA"/>
    <w:rsid w:val="003A3D15"/>
    <w:rsid w:val="003A3D8A"/>
    <w:rsid w:val="003A3E19"/>
    <w:rsid w:val="003A3E80"/>
    <w:rsid w:val="003A3F2F"/>
    <w:rsid w:val="003A40DF"/>
    <w:rsid w:val="003A414F"/>
    <w:rsid w:val="003A4399"/>
    <w:rsid w:val="003A4666"/>
    <w:rsid w:val="003A4C25"/>
    <w:rsid w:val="003A4E80"/>
    <w:rsid w:val="003A52C2"/>
    <w:rsid w:val="003A538F"/>
    <w:rsid w:val="003A5792"/>
    <w:rsid w:val="003A5DC8"/>
    <w:rsid w:val="003A5E0B"/>
    <w:rsid w:val="003A607D"/>
    <w:rsid w:val="003A6421"/>
    <w:rsid w:val="003A648F"/>
    <w:rsid w:val="003A66F3"/>
    <w:rsid w:val="003A7302"/>
    <w:rsid w:val="003A73B6"/>
    <w:rsid w:val="003A7422"/>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360"/>
    <w:rsid w:val="003B2810"/>
    <w:rsid w:val="003B2C2B"/>
    <w:rsid w:val="003B2E0D"/>
    <w:rsid w:val="003B2F4B"/>
    <w:rsid w:val="003B3A12"/>
    <w:rsid w:val="003B3D40"/>
    <w:rsid w:val="003B443D"/>
    <w:rsid w:val="003B4750"/>
    <w:rsid w:val="003B47C3"/>
    <w:rsid w:val="003B5043"/>
    <w:rsid w:val="003B53BD"/>
    <w:rsid w:val="003B55AF"/>
    <w:rsid w:val="003B5600"/>
    <w:rsid w:val="003B57ED"/>
    <w:rsid w:val="003B5908"/>
    <w:rsid w:val="003B5CD0"/>
    <w:rsid w:val="003B68B1"/>
    <w:rsid w:val="003B6C97"/>
    <w:rsid w:val="003B71A1"/>
    <w:rsid w:val="003B7362"/>
    <w:rsid w:val="003B74BE"/>
    <w:rsid w:val="003B75ED"/>
    <w:rsid w:val="003B7771"/>
    <w:rsid w:val="003B781C"/>
    <w:rsid w:val="003C0011"/>
    <w:rsid w:val="003C074C"/>
    <w:rsid w:val="003C0A6C"/>
    <w:rsid w:val="003C1F69"/>
    <w:rsid w:val="003C25F9"/>
    <w:rsid w:val="003C28C2"/>
    <w:rsid w:val="003C2BDA"/>
    <w:rsid w:val="003C2C0D"/>
    <w:rsid w:val="003C2C66"/>
    <w:rsid w:val="003C300B"/>
    <w:rsid w:val="003C30EC"/>
    <w:rsid w:val="003C390B"/>
    <w:rsid w:val="003C3B57"/>
    <w:rsid w:val="003C5140"/>
    <w:rsid w:val="003C6914"/>
    <w:rsid w:val="003C6ECF"/>
    <w:rsid w:val="003C73A7"/>
    <w:rsid w:val="003C75D1"/>
    <w:rsid w:val="003C7903"/>
    <w:rsid w:val="003C7A8F"/>
    <w:rsid w:val="003C7D07"/>
    <w:rsid w:val="003D1B95"/>
    <w:rsid w:val="003D2616"/>
    <w:rsid w:val="003D2A34"/>
    <w:rsid w:val="003D2FC3"/>
    <w:rsid w:val="003D3028"/>
    <w:rsid w:val="003D3C17"/>
    <w:rsid w:val="003D3FBD"/>
    <w:rsid w:val="003D4029"/>
    <w:rsid w:val="003D432D"/>
    <w:rsid w:val="003D44EC"/>
    <w:rsid w:val="003D4E8A"/>
    <w:rsid w:val="003D4F8B"/>
    <w:rsid w:val="003D5307"/>
    <w:rsid w:val="003D6672"/>
    <w:rsid w:val="003D66C9"/>
    <w:rsid w:val="003D70B4"/>
    <w:rsid w:val="003D70C8"/>
    <w:rsid w:val="003D7179"/>
    <w:rsid w:val="003E00FF"/>
    <w:rsid w:val="003E01F5"/>
    <w:rsid w:val="003E072A"/>
    <w:rsid w:val="003E07D5"/>
    <w:rsid w:val="003E0F81"/>
    <w:rsid w:val="003E11F5"/>
    <w:rsid w:val="003E1457"/>
    <w:rsid w:val="003E162C"/>
    <w:rsid w:val="003E1BAD"/>
    <w:rsid w:val="003E240E"/>
    <w:rsid w:val="003E26E7"/>
    <w:rsid w:val="003E2FEB"/>
    <w:rsid w:val="003E329B"/>
    <w:rsid w:val="003E3AC6"/>
    <w:rsid w:val="003E3AD8"/>
    <w:rsid w:val="003E3BCE"/>
    <w:rsid w:val="003E4645"/>
    <w:rsid w:val="003E47FB"/>
    <w:rsid w:val="003E4809"/>
    <w:rsid w:val="003E482A"/>
    <w:rsid w:val="003E48F1"/>
    <w:rsid w:val="003E5011"/>
    <w:rsid w:val="003E55A4"/>
    <w:rsid w:val="003E63BD"/>
    <w:rsid w:val="003E6915"/>
    <w:rsid w:val="003E7083"/>
    <w:rsid w:val="003E7163"/>
    <w:rsid w:val="003E71F4"/>
    <w:rsid w:val="003E7911"/>
    <w:rsid w:val="003E7DAE"/>
    <w:rsid w:val="003F009A"/>
    <w:rsid w:val="003F065A"/>
    <w:rsid w:val="003F0C2C"/>
    <w:rsid w:val="003F0C6C"/>
    <w:rsid w:val="003F1A32"/>
    <w:rsid w:val="003F1A90"/>
    <w:rsid w:val="003F1C36"/>
    <w:rsid w:val="003F1C5B"/>
    <w:rsid w:val="003F1DFD"/>
    <w:rsid w:val="003F1ED4"/>
    <w:rsid w:val="003F200E"/>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BBC"/>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AC5"/>
    <w:rsid w:val="00402CE5"/>
    <w:rsid w:val="004030D9"/>
    <w:rsid w:val="0040337A"/>
    <w:rsid w:val="00403413"/>
    <w:rsid w:val="004034E3"/>
    <w:rsid w:val="00403797"/>
    <w:rsid w:val="00403B47"/>
    <w:rsid w:val="00403C26"/>
    <w:rsid w:val="00403D9C"/>
    <w:rsid w:val="00404524"/>
    <w:rsid w:val="00404C4D"/>
    <w:rsid w:val="00404DEE"/>
    <w:rsid w:val="00405A58"/>
    <w:rsid w:val="00405E7A"/>
    <w:rsid w:val="0040678D"/>
    <w:rsid w:val="0040698A"/>
    <w:rsid w:val="0040743E"/>
    <w:rsid w:val="004075D4"/>
    <w:rsid w:val="0040777B"/>
    <w:rsid w:val="00407885"/>
    <w:rsid w:val="004100F3"/>
    <w:rsid w:val="004105CA"/>
    <w:rsid w:val="00410659"/>
    <w:rsid w:val="00411642"/>
    <w:rsid w:val="00412A85"/>
    <w:rsid w:val="004132FF"/>
    <w:rsid w:val="00413AAE"/>
    <w:rsid w:val="00414C7D"/>
    <w:rsid w:val="00414F4F"/>
    <w:rsid w:val="00415B2D"/>
    <w:rsid w:val="00415D09"/>
    <w:rsid w:val="00416026"/>
    <w:rsid w:val="00416180"/>
    <w:rsid w:val="00416661"/>
    <w:rsid w:val="00416B32"/>
    <w:rsid w:val="00416BDC"/>
    <w:rsid w:val="00416FC0"/>
    <w:rsid w:val="00417039"/>
    <w:rsid w:val="00417333"/>
    <w:rsid w:val="004178B0"/>
    <w:rsid w:val="00417BBD"/>
    <w:rsid w:val="00417EBE"/>
    <w:rsid w:val="00420898"/>
    <w:rsid w:val="00421256"/>
    <w:rsid w:val="00422287"/>
    <w:rsid w:val="004222DD"/>
    <w:rsid w:val="0042392C"/>
    <w:rsid w:val="00423BC4"/>
    <w:rsid w:val="00423F1F"/>
    <w:rsid w:val="0042404A"/>
    <w:rsid w:val="00424085"/>
    <w:rsid w:val="00424488"/>
    <w:rsid w:val="004244A5"/>
    <w:rsid w:val="00424671"/>
    <w:rsid w:val="004247A7"/>
    <w:rsid w:val="004250D8"/>
    <w:rsid w:val="00425114"/>
    <w:rsid w:val="004253CE"/>
    <w:rsid w:val="004255B5"/>
    <w:rsid w:val="0042583F"/>
    <w:rsid w:val="004258F2"/>
    <w:rsid w:val="0042596B"/>
    <w:rsid w:val="00425A28"/>
    <w:rsid w:val="00425FE5"/>
    <w:rsid w:val="00426153"/>
    <w:rsid w:val="004262E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771"/>
    <w:rsid w:val="004328CE"/>
    <w:rsid w:val="0043293F"/>
    <w:rsid w:val="00432A36"/>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0608"/>
    <w:rsid w:val="00440DE8"/>
    <w:rsid w:val="0044145F"/>
    <w:rsid w:val="0044148B"/>
    <w:rsid w:val="004414D0"/>
    <w:rsid w:val="004415AD"/>
    <w:rsid w:val="00441649"/>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5F2F"/>
    <w:rsid w:val="0044611A"/>
    <w:rsid w:val="00446B13"/>
    <w:rsid w:val="00446B9A"/>
    <w:rsid w:val="00447172"/>
    <w:rsid w:val="004502DD"/>
    <w:rsid w:val="00450439"/>
    <w:rsid w:val="00451068"/>
    <w:rsid w:val="0045185B"/>
    <w:rsid w:val="00451D86"/>
    <w:rsid w:val="004521BF"/>
    <w:rsid w:val="00452294"/>
    <w:rsid w:val="00452406"/>
    <w:rsid w:val="00452568"/>
    <w:rsid w:val="00452742"/>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108"/>
    <w:rsid w:val="00457877"/>
    <w:rsid w:val="00457963"/>
    <w:rsid w:val="0045796F"/>
    <w:rsid w:val="00460B70"/>
    <w:rsid w:val="00460EB8"/>
    <w:rsid w:val="00461991"/>
    <w:rsid w:val="004620C7"/>
    <w:rsid w:val="0046243D"/>
    <w:rsid w:val="00462C55"/>
    <w:rsid w:val="00463436"/>
    <w:rsid w:val="00463E1E"/>
    <w:rsid w:val="0046413C"/>
    <w:rsid w:val="00464292"/>
    <w:rsid w:val="004646F8"/>
    <w:rsid w:val="00464A44"/>
    <w:rsid w:val="0046505F"/>
    <w:rsid w:val="00465844"/>
    <w:rsid w:val="004658A0"/>
    <w:rsid w:val="00465F13"/>
    <w:rsid w:val="00466199"/>
    <w:rsid w:val="004664F8"/>
    <w:rsid w:val="00466C7B"/>
    <w:rsid w:val="00467141"/>
    <w:rsid w:val="004673DE"/>
    <w:rsid w:val="004675B5"/>
    <w:rsid w:val="004675E5"/>
    <w:rsid w:val="00467742"/>
    <w:rsid w:val="00467BF7"/>
    <w:rsid w:val="00467E43"/>
    <w:rsid w:val="00470869"/>
    <w:rsid w:val="00470A7E"/>
    <w:rsid w:val="00471446"/>
    <w:rsid w:val="0047175B"/>
    <w:rsid w:val="0047196B"/>
    <w:rsid w:val="00472451"/>
    <w:rsid w:val="004727C4"/>
    <w:rsid w:val="00472EC8"/>
    <w:rsid w:val="00472F53"/>
    <w:rsid w:val="00473074"/>
    <w:rsid w:val="0047374D"/>
    <w:rsid w:val="00473E66"/>
    <w:rsid w:val="00474212"/>
    <w:rsid w:val="004744DC"/>
    <w:rsid w:val="00475145"/>
    <w:rsid w:val="00475624"/>
    <w:rsid w:val="00475C60"/>
    <w:rsid w:val="00475F2F"/>
    <w:rsid w:val="00476141"/>
    <w:rsid w:val="00476168"/>
    <w:rsid w:val="00477040"/>
    <w:rsid w:val="00477305"/>
    <w:rsid w:val="004777FB"/>
    <w:rsid w:val="00480092"/>
    <w:rsid w:val="0048059B"/>
    <w:rsid w:val="00480623"/>
    <w:rsid w:val="00480DC6"/>
    <w:rsid w:val="0048124F"/>
    <w:rsid w:val="00481674"/>
    <w:rsid w:val="00481819"/>
    <w:rsid w:val="00481A08"/>
    <w:rsid w:val="00481DB8"/>
    <w:rsid w:val="00481EB7"/>
    <w:rsid w:val="00482114"/>
    <w:rsid w:val="004822B8"/>
    <w:rsid w:val="00482549"/>
    <w:rsid w:val="0048263F"/>
    <w:rsid w:val="00482677"/>
    <w:rsid w:val="00482C03"/>
    <w:rsid w:val="00482D14"/>
    <w:rsid w:val="00482E90"/>
    <w:rsid w:val="004831EE"/>
    <w:rsid w:val="004836EF"/>
    <w:rsid w:val="0048370C"/>
    <w:rsid w:val="00483D8C"/>
    <w:rsid w:val="004841C5"/>
    <w:rsid w:val="00484CC4"/>
    <w:rsid w:val="00484D6B"/>
    <w:rsid w:val="00484F7A"/>
    <w:rsid w:val="004854CB"/>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3F6"/>
    <w:rsid w:val="004918EE"/>
    <w:rsid w:val="00491AAE"/>
    <w:rsid w:val="00491D70"/>
    <w:rsid w:val="004927CA"/>
    <w:rsid w:val="00492DE1"/>
    <w:rsid w:val="00493124"/>
    <w:rsid w:val="0049351D"/>
    <w:rsid w:val="00493F24"/>
    <w:rsid w:val="00494252"/>
    <w:rsid w:val="004944B4"/>
    <w:rsid w:val="00494963"/>
    <w:rsid w:val="00494D37"/>
    <w:rsid w:val="00494F94"/>
    <w:rsid w:val="0049582F"/>
    <w:rsid w:val="00495C62"/>
    <w:rsid w:val="004962B9"/>
    <w:rsid w:val="004968A0"/>
    <w:rsid w:val="004969C9"/>
    <w:rsid w:val="00496AAB"/>
    <w:rsid w:val="004970E9"/>
    <w:rsid w:val="0049762C"/>
    <w:rsid w:val="00497A43"/>
    <w:rsid w:val="00497A91"/>
    <w:rsid w:val="00497F76"/>
    <w:rsid w:val="004A007B"/>
    <w:rsid w:val="004A0129"/>
    <w:rsid w:val="004A0190"/>
    <w:rsid w:val="004A01DE"/>
    <w:rsid w:val="004A0DF7"/>
    <w:rsid w:val="004A0EB5"/>
    <w:rsid w:val="004A0EBB"/>
    <w:rsid w:val="004A1389"/>
    <w:rsid w:val="004A167F"/>
    <w:rsid w:val="004A1C1F"/>
    <w:rsid w:val="004A1DBE"/>
    <w:rsid w:val="004A226C"/>
    <w:rsid w:val="004A23AC"/>
    <w:rsid w:val="004A246B"/>
    <w:rsid w:val="004A2AD0"/>
    <w:rsid w:val="004A33A3"/>
    <w:rsid w:val="004A3B23"/>
    <w:rsid w:val="004A474E"/>
    <w:rsid w:val="004A4D43"/>
    <w:rsid w:val="004A54A4"/>
    <w:rsid w:val="004A5BD7"/>
    <w:rsid w:val="004A5E79"/>
    <w:rsid w:val="004A6286"/>
    <w:rsid w:val="004A641C"/>
    <w:rsid w:val="004A6F29"/>
    <w:rsid w:val="004A6F63"/>
    <w:rsid w:val="004A731E"/>
    <w:rsid w:val="004A7370"/>
    <w:rsid w:val="004B1B8B"/>
    <w:rsid w:val="004B1E98"/>
    <w:rsid w:val="004B244E"/>
    <w:rsid w:val="004B26FF"/>
    <w:rsid w:val="004B2721"/>
    <w:rsid w:val="004B2751"/>
    <w:rsid w:val="004B2DDF"/>
    <w:rsid w:val="004B2EC4"/>
    <w:rsid w:val="004B3105"/>
    <w:rsid w:val="004B314F"/>
    <w:rsid w:val="004B3A98"/>
    <w:rsid w:val="004B40AB"/>
    <w:rsid w:val="004B444C"/>
    <w:rsid w:val="004B4954"/>
    <w:rsid w:val="004B4A4C"/>
    <w:rsid w:val="004B4CE1"/>
    <w:rsid w:val="004B5154"/>
    <w:rsid w:val="004B5875"/>
    <w:rsid w:val="004B66AE"/>
    <w:rsid w:val="004B72CE"/>
    <w:rsid w:val="004B7D09"/>
    <w:rsid w:val="004B7ED6"/>
    <w:rsid w:val="004C04E3"/>
    <w:rsid w:val="004C0BDF"/>
    <w:rsid w:val="004C1056"/>
    <w:rsid w:val="004C118A"/>
    <w:rsid w:val="004C1624"/>
    <w:rsid w:val="004C1729"/>
    <w:rsid w:val="004C1766"/>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D40"/>
    <w:rsid w:val="004C6E0D"/>
    <w:rsid w:val="004C72DA"/>
    <w:rsid w:val="004C734B"/>
    <w:rsid w:val="004C7692"/>
    <w:rsid w:val="004C77C7"/>
    <w:rsid w:val="004C79C1"/>
    <w:rsid w:val="004D085E"/>
    <w:rsid w:val="004D09C4"/>
    <w:rsid w:val="004D0D2A"/>
    <w:rsid w:val="004D0E09"/>
    <w:rsid w:val="004D17F8"/>
    <w:rsid w:val="004D2242"/>
    <w:rsid w:val="004D266E"/>
    <w:rsid w:val="004D3AA5"/>
    <w:rsid w:val="004D3ACE"/>
    <w:rsid w:val="004D4288"/>
    <w:rsid w:val="004D4AE2"/>
    <w:rsid w:val="004D4E1A"/>
    <w:rsid w:val="004D4E40"/>
    <w:rsid w:val="004D4FBD"/>
    <w:rsid w:val="004D5591"/>
    <w:rsid w:val="004D5882"/>
    <w:rsid w:val="004D5DE5"/>
    <w:rsid w:val="004D6821"/>
    <w:rsid w:val="004D752C"/>
    <w:rsid w:val="004D7626"/>
    <w:rsid w:val="004D76BB"/>
    <w:rsid w:val="004D7A0D"/>
    <w:rsid w:val="004E0399"/>
    <w:rsid w:val="004E062C"/>
    <w:rsid w:val="004E08E2"/>
    <w:rsid w:val="004E0E3E"/>
    <w:rsid w:val="004E1CE0"/>
    <w:rsid w:val="004E1FBA"/>
    <w:rsid w:val="004E22A8"/>
    <w:rsid w:val="004E236D"/>
    <w:rsid w:val="004E283A"/>
    <w:rsid w:val="004E2ABF"/>
    <w:rsid w:val="004E2CB4"/>
    <w:rsid w:val="004E2E7E"/>
    <w:rsid w:val="004E365B"/>
    <w:rsid w:val="004E3F1F"/>
    <w:rsid w:val="004E5182"/>
    <w:rsid w:val="004E60F4"/>
    <w:rsid w:val="004E6C3A"/>
    <w:rsid w:val="004E6D2C"/>
    <w:rsid w:val="004E6DDB"/>
    <w:rsid w:val="004E6EDB"/>
    <w:rsid w:val="004E7000"/>
    <w:rsid w:val="004E78B5"/>
    <w:rsid w:val="004E7A32"/>
    <w:rsid w:val="004E7A6C"/>
    <w:rsid w:val="004E7D43"/>
    <w:rsid w:val="004E7FB0"/>
    <w:rsid w:val="004F03F3"/>
    <w:rsid w:val="004F0E0D"/>
    <w:rsid w:val="004F0FB3"/>
    <w:rsid w:val="004F12E7"/>
    <w:rsid w:val="004F18D2"/>
    <w:rsid w:val="004F1C43"/>
    <w:rsid w:val="004F22E4"/>
    <w:rsid w:val="004F28B3"/>
    <w:rsid w:val="004F2B70"/>
    <w:rsid w:val="004F34DC"/>
    <w:rsid w:val="004F44A9"/>
    <w:rsid w:val="004F5359"/>
    <w:rsid w:val="004F5DB0"/>
    <w:rsid w:val="004F5FD5"/>
    <w:rsid w:val="004F6047"/>
    <w:rsid w:val="004F6726"/>
    <w:rsid w:val="004F6959"/>
    <w:rsid w:val="004F698C"/>
    <w:rsid w:val="004F6B8D"/>
    <w:rsid w:val="004F7BAE"/>
    <w:rsid w:val="00500401"/>
    <w:rsid w:val="0050070A"/>
    <w:rsid w:val="00500C6B"/>
    <w:rsid w:val="00501177"/>
    <w:rsid w:val="005014F2"/>
    <w:rsid w:val="0050214D"/>
    <w:rsid w:val="005021BD"/>
    <w:rsid w:val="005024AB"/>
    <w:rsid w:val="00502F94"/>
    <w:rsid w:val="005038D0"/>
    <w:rsid w:val="00503CC8"/>
    <w:rsid w:val="00503F05"/>
    <w:rsid w:val="00504037"/>
    <w:rsid w:val="005040D3"/>
    <w:rsid w:val="005047D7"/>
    <w:rsid w:val="00504D92"/>
    <w:rsid w:val="00504DD9"/>
    <w:rsid w:val="00505D82"/>
    <w:rsid w:val="00505E4F"/>
    <w:rsid w:val="00506284"/>
    <w:rsid w:val="005069F4"/>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3F59"/>
    <w:rsid w:val="00524213"/>
    <w:rsid w:val="00524EFB"/>
    <w:rsid w:val="00525264"/>
    <w:rsid w:val="005254C7"/>
    <w:rsid w:val="00525647"/>
    <w:rsid w:val="00525739"/>
    <w:rsid w:val="0052662E"/>
    <w:rsid w:val="00526635"/>
    <w:rsid w:val="005268D0"/>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433"/>
    <w:rsid w:val="005339C4"/>
    <w:rsid w:val="00533F48"/>
    <w:rsid w:val="00533FF6"/>
    <w:rsid w:val="00534131"/>
    <w:rsid w:val="00534899"/>
    <w:rsid w:val="00534DA9"/>
    <w:rsid w:val="0053503C"/>
    <w:rsid w:val="0053519F"/>
    <w:rsid w:val="005351FA"/>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574"/>
    <w:rsid w:val="00542977"/>
    <w:rsid w:val="00542D41"/>
    <w:rsid w:val="00542DCA"/>
    <w:rsid w:val="00543087"/>
    <w:rsid w:val="00543155"/>
    <w:rsid w:val="005431F9"/>
    <w:rsid w:val="005438C9"/>
    <w:rsid w:val="00543DF9"/>
    <w:rsid w:val="00544D97"/>
    <w:rsid w:val="00544E32"/>
    <w:rsid w:val="00544F32"/>
    <w:rsid w:val="00545257"/>
    <w:rsid w:val="005453A6"/>
    <w:rsid w:val="0054585F"/>
    <w:rsid w:val="00545BB6"/>
    <w:rsid w:val="00546234"/>
    <w:rsid w:val="00546313"/>
    <w:rsid w:val="005464A9"/>
    <w:rsid w:val="00546BB4"/>
    <w:rsid w:val="005471ED"/>
    <w:rsid w:val="00547D4F"/>
    <w:rsid w:val="00547D9B"/>
    <w:rsid w:val="0055029B"/>
    <w:rsid w:val="00550377"/>
    <w:rsid w:val="00551248"/>
    <w:rsid w:val="005516A4"/>
    <w:rsid w:val="005517F9"/>
    <w:rsid w:val="00551AC1"/>
    <w:rsid w:val="00551DF1"/>
    <w:rsid w:val="005524EA"/>
    <w:rsid w:val="00552505"/>
    <w:rsid w:val="005542F9"/>
    <w:rsid w:val="00554A12"/>
    <w:rsid w:val="00554EA2"/>
    <w:rsid w:val="00555092"/>
    <w:rsid w:val="00555230"/>
    <w:rsid w:val="0055552C"/>
    <w:rsid w:val="00555BDA"/>
    <w:rsid w:val="00555EBE"/>
    <w:rsid w:val="00556092"/>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A27"/>
    <w:rsid w:val="00564630"/>
    <w:rsid w:val="00564637"/>
    <w:rsid w:val="0056463E"/>
    <w:rsid w:val="00564D74"/>
    <w:rsid w:val="00565168"/>
    <w:rsid w:val="005654D3"/>
    <w:rsid w:val="005656E0"/>
    <w:rsid w:val="00565B5A"/>
    <w:rsid w:val="00565B78"/>
    <w:rsid w:val="005664B7"/>
    <w:rsid w:val="00566C7A"/>
    <w:rsid w:val="00566D07"/>
    <w:rsid w:val="00566D20"/>
    <w:rsid w:val="00566E04"/>
    <w:rsid w:val="00567685"/>
    <w:rsid w:val="0057019D"/>
    <w:rsid w:val="0057036C"/>
    <w:rsid w:val="00570C20"/>
    <w:rsid w:val="0057262E"/>
    <w:rsid w:val="00572853"/>
    <w:rsid w:val="00572D49"/>
    <w:rsid w:val="00573720"/>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1A9D"/>
    <w:rsid w:val="00581DF3"/>
    <w:rsid w:val="005822D3"/>
    <w:rsid w:val="00582406"/>
    <w:rsid w:val="005824BF"/>
    <w:rsid w:val="00582ADA"/>
    <w:rsid w:val="00582B69"/>
    <w:rsid w:val="00582F97"/>
    <w:rsid w:val="005841FC"/>
    <w:rsid w:val="005843D3"/>
    <w:rsid w:val="005849AB"/>
    <w:rsid w:val="00584BB2"/>
    <w:rsid w:val="00584C06"/>
    <w:rsid w:val="0058538A"/>
    <w:rsid w:val="005857AF"/>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2FF8"/>
    <w:rsid w:val="00593334"/>
    <w:rsid w:val="0059378B"/>
    <w:rsid w:val="00593EF8"/>
    <w:rsid w:val="00594B88"/>
    <w:rsid w:val="00595386"/>
    <w:rsid w:val="0059548C"/>
    <w:rsid w:val="005956F6"/>
    <w:rsid w:val="0059591D"/>
    <w:rsid w:val="00595A22"/>
    <w:rsid w:val="00595BBA"/>
    <w:rsid w:val="00595C78"/>
    <w:rsid w:val="00595D1D"/>
    <w:rsid w:val="0059669B"/>
    <w:rsid w:val="00596810"/>
    <w:rsid w:val="00596A6E"/>
    <w:rsid w:val="00596B04"/>
    <w:rsid w:val="00596CF7"/>
    <w:rsid w:val="00596F6F"/>
    <w:rsid w:val="0059706F"/>
    <w:rsid w:val="00597959"/>
    <w:rsid w:val="00597C60"/>
    <w:rsid w:val="005A018A"/>
    <w:rsid w:val="005A09FD"/>
    <w:rsid w:val="005A0F88"/>
    <w:rsid w:val="005A135A"/>
    <w:rsid w:val="005A15E3"/>
    <w:rsid w:val="005A16CF"/>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085D"/>
    <w:rsid w:val="005B12FA"/>
    <w:rsid w:val="005B280F"/>
    <w:rsid w:val="005B3936"/>
    <w:rsid w:val="005B4923"/>
    <w:rsid w:val="005B587B"/>
    <w:rsid w:val="005B5DA0"/>
    <w:rsid w:val="005B6842"/>
    <w:rsid w:val="005B6B22"/>
    <w:rsid w:val="005B6DB4"/>
    <w:rsid w:val="005B79B4"/>
    <w:rsid w:val="005B7FE2"/>
    <w:rsid w:val="005C0269"/>
    <w:rsid w:val="005C0341"/>
    <w:rsid w:val="005C04AB"/>
    <w:rsid w:val="005C07DF"/>
    <w:rsid w:val="005C0B2E"/>
    <w:rsid w:val="005C0D03"/>
    <w:rsid w:val="005C0D4B"/>
    <w:rsid w:val="005C0DAF"/>
    <w:rsid w:val="005C0ED0"/>
    <w:rsid w:val="005C0FE4"/>
    <w:rsid w:val="005C1419"/>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6D4"/>
    <w:rsid w:val="005C7C99"/>
    <w:rsid w:val="005C7D87"/>
    <w:rsid w:val="005D010C"/>
    <w:rsid w:val="005D0130"/>
    <w:rsid w:val="005D0BE9"/>
    <w:rsid w:val="005D0C4E"/>
    <w:rsid w:val="005D0F84"/>
    <w:rsid w:val="005D1AC1"/>
    <w:rsid w:val="005D21B8"/>
    <w:rsid w:val="005D2752"/>
    <w:rsid w:val="005D2A6E"/>
    <w:rsid w:val="005D2F7E"/>
    <w:rsid w:val="005D304E"/>
    <w:rsid w:val="005D3344"/>
    <w:rsid w:val="005D3479"/>
    <w:rsid w:val="005D3BC3"/>
    <w:rsid w:val="005D3BD5"/>
    <w:rsid w:val="005D4248"/>
    <w:rsid w:val="005D4710"/>
    <w:rsid w:val="005D519E"/>
    <w:rsid w:val="005D5F39"/>
    <w:rsid w:val="005D65AD"/>
    <w:rsid w:val="005D6763"/>
    <w:rsid w:val="005D6990"/>
    <w:rsid w:val="005D72DA"/>
    <w:rsid w:val="005D73FF"/>
    <w:rsid w:val="005D755A"/>
    <w:rsid w:val="005D764F"/>
    <w:rsid w:val="005D7F05"/>
    <w:rsid w:val="005E002C"/>
    <w:rsid w:val="005E03D7"/>
    <w:rsid w:val="005E07F7"/>
    <w:rsid w:val="005E0B92"/>
    <w:rsid w:val="005E0EAB"/>
    <w:rsid w:val="005E2165"/>
    <w:rsid w:val="005E22F3"/>
    <w:rsid w:val="005E380B"/>
    <w:rsid w:val="005E3C28"/>
    <w:rsid w:val="005E3F3A"/>
    <w:rsid w:val="005E49B5"/>
    <w:rsid w:val="005E4EEA"/>
    <w:rsid w:val="005E576A"/>
    <w:rsid w:val="005E6040"/>
    <w:rsid w:val="005E62DC"/>
    <w:rsid w:val="005E69D4"/>
    <w:rsid w:val="005E7566"/>
    <w:rsid w:val="005E7A2A"/>
    <w:rsid w:val="005E7E31"/>
    <w:rsid w:val="005F0A4C"/>
    <w:rsid w:val="005F15E0"/>
    <w:rsid w:val="005F1870"/>
    <w:rsid w:val="005F187E"/>
    <w:rsid w:val="005F1BC4"/>
    <w:rsid w:val="005F272A"/>
    <w:rsid w:val="005F277D"/>
    <w:rsid w:val="005F2CA7"/>
    <w:rsid w:val="005F2FD2"/>
    <w:rsid w:val="005F38C1"/>
    <w:rsid w:val="005F38F7"/>
    <w:rsid w:val="005F3ACF"/>
    <w:rsid w:val="005F3BFD"/>
    <w:rsid w:val="005F422E"/>
    <w:rsid w:val="005F47E7"/>
    <w:rsid w:val="005F49C7"/>
    <w:rsid w:val="005F4F76"/>
    <w:rsid w:val="005F514F"/>
    <w:rsid w:val="005F5152"/>
    <w:rsid w:val="005F5198"/>
    <w:rsid w:val="005F586B"/>
    <w:rsid w:val="005F5B06"/>
    <w:rsid w:val="005F69CA"/>
    <w:rsid w:val="005F6ADF"/>
    <w:rsid w:val="005F6D30"/>
    <w:rsid w:val="005F70A7"/>
    <w:rsid w:val="005F73AD"/>
    <w:rsid w:val="005F75B3"/>
    <w:rsid w:val="005F7CF4"/>
    <w:rsid w:val="00600057"/>
    <w:rsid w:val="00600A03"/>
    <w:rsid w:val="00600DB4"/>
    <w:rsid w:val="0060101B"/>
    <w:rsid w:val="006012E4"/>
    <w:rsid w:val="00601341"/>
    <w:rsid w:val="00601C2F"/>
    <w:rsid w:val="00601E70"/>
    <w:rsid w:val="00602425"/>
    <w:rsid w:val="006035AB"/>
    <w:rsid w:val="0060377B"/>
    <w:rsid w:val="006039DD"/>
    <w:rsid w:val="00603AFA"/>
    <w:rsid w:val="00603CAA"/>
    <w:rsid w:val="00603CD3"/>
    <w:rsid w:val="00603CE8"/>
    <w:rsid w:val="00604383"/>
    <w:rsid w:val="0060442D"/>
    <w:rsid w:val="00604460"/>
    <w:rsid w:val="00604680"/>
    <w:rsid w:val="006046F9"/>
    <w:rsid w:val="00604854"/>
    <w:rsid w:val="00604B4C"/>
    <w:rsid w:val="00605ECF"/>
    <w:rsid w:val="0060612B"/>
    <w:rsid w:val="0060647D"/>
    <w:rsid w:val="0060668A"/>
    <w:rsid w:val="00607178"/>
    <w:rsid w:val="00607208"/>
    <w:rsid w:val="0061014C"/>
    <w:rsid w:val="006101A1"/>
    <w:rsid w:val="00610636"/>
    <w:rsid w:val="00610957"/>
    <w:rsid w:val="00610BF4"/>
    <w:rsid w:val="0061110C"/>
    <w:rsid w:val="0061158B"/>
    <w:rsid w:val="006116F7"/>
    <w:rsid w:val="00612169"/>
    <w:rsid w:val="00612A47"/>
    <w:rsid w:val="0061309F"/>
    <w:rsid w:val="006131BC"/>
    <w:rsid w:val="0061394B"/>
    <w:rsid w:val="00613FA7"/>
    <w:rsid w:val="0061470E"/>
    <w:rsid w:val="0061535D"/>
    <w:rsid w:val="00615673"/>
    <w:rsid w:val="00615932"/>
    <w:rsid w:val="00615BBF"/>
    <w:rsid w:val="006161E5"/>
    <w:rsid w:val="00616561"/>
    <w:rsid w:val="006167EF"/>
    <w:rsid w:val="00616D97"/>
    <w:rsid w:val="00617322"/>
    <w:rsid w:val="00617898"/>
    <w:rsid w:val="00620776"/>
    <w:rsid w:val="006207FD"/>
    <w:rsid w:val="00620822"/>
    <w:rsid w:val="00620CEE"/>
    <w:rsid w:val="0062168D"/>
    <w:rsid w:val="00622CE8"/>
    <w:rsid w:val="00622D8F"/>
    <w:rsid w:val="00622E29"/>
    <w:rsid w:val="0062313B"/>
    <w:rsid w:val="00623492"/>
    <w:rsid w:val="00623786"/>
    <w:rsid w:val="00623E04"/>
    <w:rsid w:val="00624360"/>
    <w:rsid w:val="0062488E"/>
    <w:rsid w:val="00624C6E"/>
    <w:rsid w:val="0062553A"/>
    <w:rsid w:val="0062575A"/>
    <w:rsid w:val="00625EF4"/>
    <w:rsid w:val="00626215"/>
    <w:rsid w:val="00627DAE"/>
    <w:rsid w:val="00627F94"/>
    <w:rsid w:val="00630C13"/>
    <w:rsid w:val="006310C1"/>
    <w:rsid w:val="0063158E"/>
    <w:rsid w:val="00631E3B"/>
    <w:rsid w:val="00631F4C"/>
    <w:rsid w:val="00631FAF"/>
    <w:rsid w:val="00632211"/>
    <w:rsid w:val="00632574"/>
    <w:rsid w:val="00632F36"/>
    <w:rsid w:val="0063331C"/>
    <w:rsid w:val="00633405"/>
    <w:rsid w:val="006335A3"/>
    <w:rsid w:val="00633FDC"/>
    <w:rsid w:val="00634143"/>
    <w:rsid w:val="00634701"/>
    <w:rsid w:val="00634A06"/>
    <w:rsid w:val="00634A69"/>
    <w:rsid w:val="00634DC0"/>
    <w:rsid w:val="00635C7B"/>
    <w:rsid w:val="00635DCD"/>
    <w:rsid w:val="006364F7"/>
    <w:rsid w:val="00636A63"/>
    <w:rsid w:val="00636E15"/>
    <w:rsid w:val="00636EE0"/>
    <w:rsid w:val="00636F3F"/>
    <w:rsid w:val="0063747A"/>
    <w:rsid w:val="0063799B"/>
    <w:rsid w:val="00637B8C"/>
    <w:rsid w:val="00637C68"/>
    <w:rsid w:val="00637E93"/>
    <w:rsid w:val="00637F16"/>
    <w:rsid w:val="006404EF"/>
    <w:rsid w:val="00640A38"/>
    <w:rsid w:val="00640F20"/>
    <w:rsid w:val="00640FA1"/>
    <w:rsid w:val="00641ED0"/>
    <w:rsid w:val="00641F15"/>
    <w:rsid w:val="0064251E"/>
    <w:rsid w:val="0064294E"/>
    <w:rsid w:val="00642A82"/>
    <w:rsid w:val="00642C8C"/>
    <w:rsid w:val="00642FE5"/>
    <w:rsid w:val="00644A84"/>
    <w:rsid w:val="00644C01"/>
    <w:rsid w:val="00644F09"/>
    <w:rsid w:val="006451D0"/>
    <w:rsid w:val="006452A9"/>
    <w:rsid w:val="006453EB"/>
    <w:rsid w:val="0064593C"/>
    <w:rsid w:val="00645A7E"/>
    <w:rsid w:val="00646489"/>
    <w:rsid w:val="00647093"/>
    <w:rsid w:val="00647149"/>
    <w:rsid w:val="006471EC"/>
    <w:rsid w:val="006473C2"/>
    <w:rsid w:val="00647EA6"/>
    <w:rsid w:val="00647F32"/>
    <w:rsid w:val="006502C2"/>
    <w:rsid w:val="00650535"/>
    <w:rsid w:val="00650AEC"/>
    <w:rsid w:val="00650F8A"/>
    <w:rsid w:val="006510E4"/>
    <w:rsid w:val="00651B19"/>
    <w:rsid w:val="0065203B"/>
    <w:rsid w:val="00652657"/>
    <w:rsid w:val="00652B82"/>
    <w:rsid w:val="00652E37"/>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08A1"/>
    <w:rsid w:val="00661147"/>
    <w:rsid w:val="006614E4"/>
    <w:rsid w:val="006616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4E26"/>
    <w:rsid w:val="00665426"/>
    <w:rsid w:val="00665916"/>
    <w:rsid w:val="00665967"/>
    <w:rsid w:val="00665B44"/>
    <w:rsid w:val="00666207"/>
    <w:rsid w:val="006666E4"/>
    <w:rsid w:val="00666A21"/>
    <w:rsid w:val="00666B9E"/>
    <w:rsid w:val="00666F87"/>
    <w:rsid w:val="00667922"/>
    <w:rsid w:val="00670F4A"/>
    <w:rsid w:val="00671029"/>
    <w:rsid w:val="00671194"/>
    <w:rsid w:val="00671BB1"/>
    <w:rsid w:val="00671BB5"/>
    <w:rsid w:val="00671DE4"/>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35B"/>
    <w:rsid w:val="00677476"/>
    <w:rsid w:val="00677CF9"/>
    <w:rsid w:val="00677D56"/>
    <w:rsid w:val="006801A8"/>
    <w:rsid w:val="006816E7"/>
    <w:rsid w:val="006828B9"/>
    <w:rsid w:val="00682AC9"/>
    <w:rsid w:val="00682B18"/>
    <w:rsid w:val="006838F2"/>
    <w:rsid w:val="006846EA"/>
    <w:rsid w:val="00684FD1"/>
    <w:rsid w:val="00685CEE"/>
    <w:rsid w:val="00685D88"/>
    <w:rsid w:val="006869AA"/>
    <w:rsid w:val="00686F5B"/>
    <w:rsid w:val="006905D1"/>
    <w:rsid w:val="006907DD"/>
    <w:rsid w:val="00690B0F"/>
    <w:rsid w:val="006912DF"/>
    <w:rsid w:val="00691348"/>
    <w:rsid w:val="00691E31"/>
    <w:rsid w:val="00691F19"/>
    <w:rsid w:val="00691F77"/>
    <w:rsid w:val="00691FCC"/>
    <w:rsid w:val="006920A9"/>
    <w:rsid w:val="006926C9"/>
    <w:rsid w:val="006933DC"/>
    <w:rsid w:val="006936DE"/>
    <w:rsid w:val="00693729"/>
    <w:rsid w:val="00694268"/>
    <w:rsid w:val="00694C72"/>
    <w:rsid w:val="00694D4B"/>
    <w:rsid w:val="00694F35"/>
    <w:rsid w:val="006953A7"/>
    <w:rsid w:val="00695A70"/>
    <w:rsid w:val="00695C8F"/>
    <w:rsid w:val="00695CC5"/>
    <w:rsid w:val="006961CD"/>
    <w:rsid w:val="006A09EE"/>
    <w:rsid w:val="006A0A3B"/>
    <w:rsid w:val="006A0EE1"/>
    <w:rsid w:val="006A1B45"/>
    <w:rsid w:val="006A1D29"/>
    <w:rsid w:val="006A2255"/>
    <w:rsid w:val="006A2F6A"/>
    <w:rsid w:val="006A2FDA"/>
    <w:rsid w:val="006A30ED"/>
    <w:rsid w:val="006A3258"/>
    <w:rsid w:val="006A381E"/>
    <w:rsid w:val="006A384C"/>
    <w:rsid w:val="006A39C7"/>
    <w:rsid w:val="006A3CBF"/>
    <w:rsid w:val="006A3D28"/>
    <w:rsid w:val="006A40D9"/>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38F4"/>
    <w:rsid w:val="006B40B8"/>
    <w:rsid w:val="006B45FC"/>
    <w:rsid w:val="006B45FE"/>
    <w:rsid w:val="006B4606"/>
    <w:rsid w:val="006B4761"/>
    <w:rsid w:val="006B49C5"/>
    <w:rsid w:val="006B4C1C"/>
    <w:rsid w:val="006B4C85"/>
    <w:rsid w:val="006B4CED"/>
    <w:rsid w:val="006B4CF1"/>
    <w:rsid w:val="006B511E"/>
    <w:rsid w:val="006B5643"/>
    <w:rsid w:val="006B5E32"/>
    <w:rsid w:val="006B5E90"/>
    <w:rsid w:val="006B63BF"/>
    <w:rsid w:val="006B6A6F"/>
    <w:rsid w:val="006B6B90"/>
    <w:rsid w:val="006B76E9"/>
    <w:rsid w:val="006B772C"/>
    <w:rsid w:val="006C0C07"/>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42"/>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5D3"/>
    <w:rsid w:val="006D788B"/>
    <w:rsid w:val="006D7ABD"/>
    <w:rsid w:val="006D7B69"/>
    <w:rsid w:val="006E00BF"/>
    <w:rsid w:val="006E0F4E"/>
    <w:rsid w:val="006E0FAB"/>
    <w:rsid w:val="006E10F1"/>
    <w:rsid w:val="006E21AC"/>
    <w:rsid w:val="006E2399"/>
    <w:rsid w:val="006E23C3"/>
    <w:rsid w:val="006E2883"/>
    <w:rsid w:val="006E2B0C"/>
    <w:rsid w:val="006E3765"/>
    <w:rsid w:val="006E3CB1"/>
    <w:rsid w:val="006E3D17"/>
    <w:rsid w:val="006E3D3C"/>
    <w:rsid w:val="006E3DDA"/>
    <w:rsid w:val="006E3E8F"/>
    <w:rsid w:val="006E479E"/>
    <w:rsid w:val="006E52D9"/>
    <w:rsid w:val="006E57B4"/>
    <w:rsid w:val="006E59F5"/>
    <w:rsid w:val="006E6303"/>
    <w:rsid w:val="006E6D63"/>
    <w:rsid w:val="006E6DD9"/>
    <w:rsid w:val="006E6F65"/>
    <w:rsid w:val="006E73B8"/>
    <w:rsid w:val="006F04BD"/>
    <w:rsid w:val="006F0874"/>
    <w:rsid w:val="006F10D1"/>
    <w:rsid w:val="006F1C0F"/>
    <w:rsid w:val="006F1DED"/>
    <w:rsid w:val="006F2759"/>
    <w:rsid w:val="006F2A91"/>
    <w:rsid w:val="006F2D33"/>
    <w:rsid w:val="006F2D7A"/>
    <w:rsid w:val="006F2FF5"/>
    <w:rsid w:val="006F379C"/>
    <w:rsid w:val="006F3EF6"/>
    <w:rsid w:val="006F4220"/>
    <w:rsid w:val="006F69F6"/>
    <w:rsid w:val="006F6BCB"/>
    <w:rsid w:val="006F6FD7"/>
    <w:rsid w:val="006F7104"/>
    <w:rsid w:val="006F73FC"/>
    <w:rsid w:val="006F778D"/>
    <w:rsid w:val="00701020"/>
    <w:rsid w:val="007011CA"/>
    <w:rsid w:val="00701265"/>
    <w:rsid w:val="00701AFC"/>
    <w:rsid w:val="00701EDF"/>
    <w:rsid w:val="007022EC"/>
    <w:rsid w:val="007028F0"/>
    <w:rsid w:val="00703563"/>
    <w:rsid w:val="00703602"/>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07E21"/>
    <w:rsid w:val="0071015D"/>
    <w:rsid w:val="00710906"/>
    <w:rsid w:val="007113ED"/>
    <w:rsid w:val="007117A9"/>
    <w:rsid w:val="00712157"/>
    <w:rsid w:val="00712433"/>
    <w:rsid w:val="00712590"/>
    <w:rsid w:val="007127D6"/>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0B3"/>
    <w:rsid w:val="00717478"/>
    <w:rsid w:val="00717573"/>
    <w:rsid w:val="0071774E"/>
    <w:rsid w:val="007200F0"/>
    <w:rsid w:val="00720717"/>
    <w:rsid w:val="007209A3"/>
    <w:rsid w:val="007215EB"/>
    <w:rsid w:val="007216BB"/>
    <w:rsid w:val="00722328"/>
    <w:rsid w:val="00722514"/>
    <w:rsid w:val="00723379"/>
    <w:rsid w:val="0072392F"/>
    <w:rsid w:val="007245FB"/>
    <w:rsid w:val="0072483E"/>
    <w:rsid w:val="00724CD7"/>
    <w:rsid w:val="00724D7E"/>
    <w:rsid w:val="00724E16"/>
    <w:rsid w:val="00724E6E"/>
    <w:rsid w:val="00725482"/>
    <w:rsid w:val="007257E3"/>
    <w:rsid w:val="00726003"/>
    <w:rsid w:val="007268EC"/>
    <w:rsid w:val="00726E3E"/>
    <w:rsid w:val="007272EE"/>
    <w:rsid w:val="007272F6"/>
    <w:rsid w:val="0072740E"/>
    <w:rsid w:val="00727575"/>
    <w:rsid w:val="00727A07"/>
    <w:rsid w:val="00727C47"/>
    <w:rsid w:val="00727D64"/>
    <w:rsid w:val="00727F09"/>
    <w:rsid w:val="00727F89"/>
    <w:rsid w:val="0073108A"/>
    <w:rsid w:val="00731937"/>
    <w:rsid w:val="00732030"/>
    <w:rsid w:val="00732288"/>
    <w:rsid w:val="00732488"/>
    <w:rsid w:val="007325D6"/>
    <w:rsid w:val="00732AD8"/>
    <w:rsid w:val="00733048"/>
    <w:rsid w:val="0073425F"/>
    <w:rsid w:val="00734E3B"/>
    <w:rsid w:val="00735EAB"/>
    <w:rsid w:val="0073663C"/>
    <w:rsid w:val="0073689E"/>
    <w:rsid w:val="00737F14"/>
    <w:rsid w:val="00740175"/>
    <w:rsid w:val="00740A8B"/>
    <w:rsid w:val="00740ECE"/>
    <w:rsid w:val="0074107F"/>
    <w:rsid w:val="00741514"/>
    <w:rsid w:val="0074158C"/>
    <w:rsid w:val="00742EC9"/>
    <w:rsid w:val="00743542"/>
    <w:rsid w:val="00743DEC"/>
    <w:rsid w:val="00744138"/>
    <w:rsid w:val="0074426E"/>
    <w:rsid w:val="0074435F"/>
    <w:rsid w:val="00744814"/>
    <w:rsid w:val="00744AB9"/>
    <w:rsid w:val="00744FAE"/>
    <w:rsid w:val="00745335"/>
    <w:rsid w:val="00745468"/>
    <w:rsid w:val="00745894"/>
    <w:rsid w:val="00745A53"/>
    <w:rsid w:val="007461A5"/>
    <w:rsid w:val="00746C4C"/>
    <w:rsid w:val="007475B7"/>
    <w:rsid w:val="00747643"/>
    <w:rsid w:val="0074779E"/>
    <w:rsid w:val="007477CD"/>
    <w:rsid w:val="007503C3"/>
    <w:rsid w:val="00750C1C"/>
    <w:rsid w:val="00750D60"/>
    <w:rsid w:val="0075101B"/>
    <w:rsid w:val="00751028"/>
    <w:rsid w:val="007510EB"/>
    <w:rsid w:val="007511DC"/>
    <w:rsid w:val="00751412"/>
    <w:rsid w:val="00751956"/>
    <w:rsid w:val="007519A9"/>
    <w:rsid w:val="00751FB0"/>
    <w:rsid w:val="007527C2"/>
    <w:rsid w:val="0075327D"/>
    <w:rsid w:val="00753CBF"/>
    <w:rsid w:val="00753E3C"/>
    <w:rsid w:val="007547D9"/>
    <w:rsid w:val="00754973"/>
    <w:rsid w:val="00755108"/>
    <w:rsid w:val="00755AE5"/>
    <w:rsid w:val="00756084"/>
    <w:rsid w:val="00756302"/>
    <w:rsid w:val="0075649A"/>
    <w:rsid w:val="007565FE"/>
    <w:rsid w:val="00756864"/>
    <w:rsid w:val="00756F61"/>
    <w:rsid w:val="007570AD"/>
    <w:rsid w:val="007577B1"/>
    <w:rsid w:val="00757A54"/>
    <w:rsid w:val="00760890"/>
    <w:rsid w:val="00760C03"/>
    <w:rsid w:val="00760D0A"/>
    <w:rsid w:val="00760DB2"/>
    <w:rsid w:val="0076106D"/>
    <w:rsid w:val="00761649"/>
    <w:rsid w:val="00761F4F"/>
    <w:rsid w:val="00762184"/>
    <w:rsid w:val="0076251F"/>
    <w:rsid w:val="00762550"/>
    <w:rsid w:val="007632F6"/>
    <w:rsid w:val="0076340E"/>
    <w:rsid w:val="007635D1"/>
    <w:rsid w:val="007638FA"/>
    <w:rsid w:val="007639C1"/>
    <w:rsid w:val="00763C23"/>
    <w:rsid w:val="00763CDF"/>
    <w:rsid w:val="007640BA"/>
    <w:rsid w:val="00764958"/>
    <w:rsid w:val="00764D97"/>
    <w:rsid w:val="00765219"/>
    <w:rsid w:val="0076543B"/>
    <w:rsid w:val="00765BED"/>
    <w:rsid w:val="007661B9"/>
    <w:rsid w:val="007663EC"/>
    <w:rsid w:val="00766B7A"/>
    <w:rsid w:val="00766C12"/>
    <w:rsid w:val="00766D74"/>
    <w:rsid w:val="00766F86"/>
    <w:rsid w:val="00767396"/>
    <w:rsid w:val="00767DB1"/>
    <w:rsid w:val="007706BC"/>
    <w:rsid w:val="00770C42"/>
    <w:rsid w:val="00770D3F"/>
    <w:rsid w:val="0077107F"/>
    <w:rsid w:val="007712F0"/>
    <w:rsid w:val="00771DBC"/>
    <w:rsid w:val="00772C61"/>
    <w:rsid w:val="00772DF7"/>
    <w:rsid w:val="00772F18"/>
    <w:rsid w:val="0077320F"/>
    <w:rsid w:val="007737AF"/>
    <w:rsid w:val="007737C1"/>
    <w:rsid w:val="00773D36"/>
    <w:rsid w:val="007745A7"/>
    <w:rsid w:val="007753A9"/>
    <w:rsid w:val="00775B73"/>
    <w:rsid w:val="00775C47"/>
    <w:rsid w:val="00775F65"/>
    <w:rsid w:val="0077612A"/>
    <w:rsid w:val="00776142"/>
    <w:rsid w:val="00777355"/>
    <w:rsid w:val="007801A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AB"/>
    <w:rsid w:val="00786CB0"/>
    <w:rsid w:val="0078706B"/>
    <w:rsid w:val="007870E2"/>
    <w:rsid w:val="00787561"/>
    <w:rsid w:val="00787BEB"/>
    <w:rsid w:val="00787D27"/>
    <w:rsid w:val="00790262"/>
    <w:rsid w:val="007909A5"/>
    <w:rsid w:val="00790AC4"/>
    <w:rsid w:val="00790C56"/>
    <w:rsid w:val="00791833"/>
    <w:rsid w:val="00791C97"/>
    <w:rsid w:val="00791E38"/>
    <w:rsid w:val="0079208F"/>
    <w:rsid w:val="007928DD"/>
    <w:rsid w:val="00792D28"/>
    <w:rsid w:val="00792D31"/>
    <w:rsid w:val="00793391"/>
    <w:rsid w:val="007934ED"/>
    <w:rsid w:val="00793AD3"/>
    <w:rsid w:val="00794E09"/>
    <w:rsid w:val="007950C9"/>
    <w:rsid w:val="007950E0"/>
    <w:rsid w:val="00795DB4"/>
    <w:rsid w:val="0079673D"/>
    <w:rsid w:val="007967B0"/>
    <w:rsid w:val="007967C5"/>
    <w:rsid w:val="00796930"/>
    <w:rsid w:val="00797573"/>
    <w:rsid w:val="00797622"/>
    <w:rsid w:val="00797CC4"/>
    <w:rsid w:val="00797CDB"/>
    <w:rsid w:val="00797EAE"/>
    <w:rsid w:val="007A1C6A"/>
    <w:rsid w:val="007A23C6"/>
    <w:rsid w:val="007A2523"/>
    <w:rsid w:val="007A2922"/>
    <w:rsid w:val="007A3429"/>
    <w:rsid w:val="007A34C8"/>
    <w:rsid w:val="007A42F5"/>
    <w:rsid w:val="007A5309"/>
    <w:rsid w:val="007A5338"/>
    <w:rsid w:val="007A559C"/>
    <w:rsid w:val="007A55C4"/>
    <w:rsid w:val="007A56AC"/>
    <w:rsid w:val="007A5CAB"/>
    <w:rsid w:val="007A6721"/>
    <w:rsid w:val="007A69E1"/>
    <w:rsid w:val="007A6F5D"/>
    <w:rsid w:val="007A74BE"/>
    <w:rsid w:val="007A787D"/>
    <w:rsid w:val="007A7EEA"/>
    <w:rsid w:val="007B02E3"/>
    <w:rsid w:val="007B0AAB"/>
    <w:rsid w:val="007B1032"/>
    <w:rsid w:val="007B2048"/>
    <w:rsid w:val="007B2CDF"/>
    <w:rsid w:val="007B37D2"/>
    <w:rsid w:val="007B39E2"/>
    <w:rsid w:val="007B3CEB"/>
    <w:rsid w:val="007B3DAC"/>
    <w:rsid w:val="007B4688"/>
    <w:rsid w:val="007B47D3"/>
    <w:rsid w:val="007B548F"/>
    <w:rsid w:val="007B5697"/>
    <w:rsid w:val="007B57F8"/>
    <w:rsid w:val="007B599B"/>
    <w:rsid w:val="007B5D38"/>
    <w:rsid w:val="007B6659"/>
    <w:rsid w:val="007B665A"/>
    <w:rsid w:val="007B6990"/>
    <w:rsid w:val="007B6BB3"/>
    <w:rsid w:val="007B6E5F"/>
    <w:rsid w:val="007B71AB"/>
    <w:rsid w:val="007B71B3"/>
    <w:rsid w:val="007B724E"/>
    <w:rsid w:val="007B727E"/>
    <w:rsid w:val="007B736E"/>
    <w:rsid w:val="007B73A1"/>
    <w:rsid w:val="007B748A"/>
    <w:rsid w:val="007B7724"/>
    <w:rsid w:val="007B7A82"/>
    <w:rsid w:val="007C1560"/>
    <w:rsid w:val="007C184A"/>
    <w:rsid w:val="007C208D"/>
    <w:rsid w:val="007C22E7"/>
    <w:rsid w:val="007C3198"/>
    <w:rsid w:val="007C3866"/>
    <w:rsid w:val="007C42C1"/>
    <w:rsid w:val="007C4DBF"/>
    <w:rsid w:val="007C5053"/>
    <w:rsid w:val="007C50A6"/>
    <w:rsid w:val="007C6D10"/>
    <w:rsid w:val="007C71CA"/>
    <w:rsid w:val="007C7D6F"/>
    <w:rsid w:val="007D051A"/>
    <w:rsid w:val="007D0DEF"/>
    <w:rsid w:val="007D109C"/>
    <w:rsid w:val="007D1B7C"/>
    <w:rsid w:val="007D2793"/>
    <w:rsid w:val="007D2954"/>
    <w:rsid w:val="007D2A83"/>
    <w:rsid w:val="007D329A"/>
    <w:rsid w:val="007D3482"/>
    <w:rsid w:val="007D34FE"/>
    <w:rsid w:val="007D3BBD"/>
    <w:rsid w:val="007D3DE8"/>
    <w:rsid w:val="007D3E13"/>
    <w:rsid w:val="007D3FBE"/>
    <w:rsid w:val="007D4877"/>
    <w:rsid w:val="007D4891"/>
    <w:rsid w:val="007D48A5"/>
    <w:rsid w:val="007D521E"/>
    <w:rsid w:val="007D54F7"/>
    <w:rsid w:val="007D57D9"/>
    <w:rsid w:val="007D5911"/>
    <w:rsid w:val="007D5954"/>
    <w:rsid w:val="007D59C0"/>
    <w:rsid w:val="007D59C9"/>
    <w:rsid w:val="007D59F2"/>
    <w:rsid w:val="007D5CB4"/>
    <w:rsid w:val="007D68FC"/>
    <w:rsid w:val="007D6B92"/>
    <w:rsid w:val="007D725D"/>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6BE"/>
    <w:rsid w:val="007E4AF8"/>
    <w:rsid w:val="007E5126"/>
    <w:rsid w:val="007E5339"/>
    <w:rsid w:val="007E5872"/>
    <w:rsid w:val="007E5889"/>
    <w:rsid w:val="007E5B4E"/>
    <w:rsid w:val="007E694C"/>
    <w:rsid w:val="007E6AE1"/>
    <w:rsid w:val="007E7171"/>
    <w:rsid w:val="007E78A6"/>
    <w:rsid w:val="007F0D3C"/>
    <w:rsid w:val="007F12FF"/>
    <w:rsid w:val="007F131B"/>
    <w:rsid w:val="007F1347"/>
    <w:rsid w:val="007F1526"/>
    <w:rsid w:val="007F17D1"/>
    <w:rsid w:val="007F1A74"/>
    <w:rsid w:val="007F1D64"/>
    <w:rsid w:val="007F2A15"/>
    <w:rsid w:val="007F2AD9"/>
    <w:rsid w:val="007F2CE3"/>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0A33"/>
    <w:rsid w:val="00801064"/>
    <w:rsid w:val="00801AD3"/>
    <w:rsid w:val="00801DBE"/>
    <w:rsid w:val="00802788"/>
    <w:rsid w:val="0080306D"/>
    <w:rsid w:val="00803778"/>
    <w:rsid w:val="00803A54"/>
    <w:rsid w:val="00803CD7"/>
    <w:rsid w:val="008042DA"/>
    <w:rsid w:val="0080479F"/>
    <w:rsid w:val="0080488F"/>
    <w:rsid w:val="00804E32"/>
    <w:rsid w:val="00804F5C"/>
    <w:rsid w:val="00805326"/>
    <w:rsid w:val="00805BCE"/>
    <w:rsid w:val="00805D27"/>
    <w:rsid w:val="008060A1"/>
    <w:rsid w:val="0080645F"/>
    <w:rsid w:val="00806756"/>
    <w:rsid w:val="00806F9D"/>
    <w:rsid w:val="00807484"/>
    <w:rsid w:val="008078A9"/>
    <w:rsid w:val="00810747"/>
    <w:rsid w:val="00810A06"/>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4E41"/>
    <w:rsid w:val="0081508A"/>
    <w:rsid w:val="00815ADB"/>
    <w:rsid w:val="00815B41"/>
    <w:rsid w:val="00815BBE"/>
    <w:rsid w:val="00816257"/>
    <w:rsid w:val="008177C6"/>
    <w:rsid w:val="00817B01"/>
    <w:rsid w:val="0082015C"/>
    <w:rsid w:val="0082050D"/>
    <w:rsid w:val="008209A3"/>
    <w:rsid w:val="00821321"/>
    <w:rsid w:val="00821C4C"/>
    <w:rsid w:val="00821F30"/>
    <w:rsid w:val="0082241E"/>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6E"/>
    <w:rsid w:val="008351FE"/>
    <w:rsid w:val="00835590"/>
    <w:rsid w:val="0083561B"/>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60"/>
    <w:rsid w:val="008440AA"/>
    <w:rsid w:val="00844201"/>
    <w:rsid w:val="00844805"/>
    <w:rsid w:val="0084597A"/>
    <w:rsid w:val="00845A1D"/>
    <w:rsid w:val="00846597"/>
    <w:rsid w:val="008468B6"/>
    <w:rsid w:val="00846B00"/>
    <w:rsid w:val="00846D14"/>
    <w:rsid w:val="008473E4"/>
    <w:rsid w:val="00847919"/>
    <w:rsid w:val="0084799E"/>
    <w:rsid w:val="008501F6"/>
    <w:rsid w:val="008505BB"/>
    <w:rsid w:val="008511B9"/>
    <w:rsid w:val="00851826"/>
    <w:rsid w:val="00851A7F"/>
    <w:rsid w:val="0085219D"/>
    <w:rsid w:val="00852497"/>
    <w:rsid w:val="00852B2F"/>
    <w:rsid w:val="00852D2C"/>
    <w:rsid w:val="00852DF1"/>
    <w:rsid w:val="008531CC"/>
    <w:rsid w:val="00853988"/>
    <w:rsid w:val="00853A46"/>
    <w:rsid w:val="00853AE0"/>
    <w:rsid w:val="00853F2C"/>
    <w:rsid w:val="00854A0F"/>
    <w:rsid w:val="00854B2A"/>
    <w:rsid w:val="00854FC4"/>
    <w:rsid w:val="00856573"/>
    <w:rsid w:val="008565AA"/>
    <w:rsid w:val="00856DE7"/>
    <w:rsid w:val="00857361"/>
    <w:rsid w:val="008579CB"/>
    <w:rsid w:val="00857C1E"/>
    <w:rsid w:val="0086023E"/>
    <w:rsid w:val="00860A91"/>
    <w:rsid w:val="00860DDF"/>
    <w:rsid w:val="0086172F"/>
    <w:rsid w:val="00861EA4"/>
    <w:rsid w:val="00862057"/>
    <w:rsid w:val="0086210D"/>
    <w:rsid w:val="008624EC"/>
    <w:rsid w:val="008625C9"/>
    <w:rsid w:val="00864874"/>
    <w:rsid w:val="0086499C"/>
    <w:rsid w:val="00864D16"/>
    <w:rsid w:val="00864EF0"/>
    <w:rsid w:val="0086570D"/>
    <w:rsid w:val="00865D0F"/>
    <w:rsid w:val="00866DAF"/>
    <w:rsid w:val="00866E1F"/>
    <w:rsid w:val="00866EA2"/>
    <w:rsid w:val="0086785A"/>
    <w:rsid w:val="00867BC6"/>
    <w:rsid w:val="00867CE4"/>
    <w:rsid w:val="00867D73"/>
    <w:rsid w:val="00867EFE"/>
    <w:rsid w:val="0087004D"/>
    <w:rsid w:val="00870214"/>
    <w:rsid w:val="008703CC"/>
    <w:rsid w:val="00870A00"/>
    <w:rsid w:val="00870D1B"/>
    <w:rsid w:val="008717E0"/>
    <w:rsid w:val="008719A5"/>
    <w:rsid w:val="008725EE"/>
    <w:rsid w:val="00872D01"/>
    <w:rsid w:val="00873815"/>
    <w:rsid w:val="00873FA6"/>
    <w:rsid w:val="00873FF8"/>
    <w:rsid w:val="008740BF"/>
    <w:rsid w:val="008744A2"/>
    <w:rsid w:val="0087478C"/>
    <w:rsid w:val="008749EF"/>
    <w:rsid w:val="00874E11"/>
    <w:rsid w:val="008759D2"/>
    <w:rsid w:val="00876230"/>
    <w:rsid w:val="008763E8"/>
    <w:rsid w:val="0087650A"/>
    <w:rsid w:val="00876557"/>
    <w:rsid w:val="008769E6"/>
    <w:rsid w:val="00877C5B"/>
    <w:rsid w:val="00877FD6"/>
    <w:rsid w:val="0088019F"/>
    <w:rsid w:val="008802B7"/>
    <w:rsid w:val="00880C5F"/>
    <w:rsid w:val="00880E76"/>
    <w:rsid w:val="00881290"/>
    <w:rsid w:val="00881887"/>
    <w:rsid w:val="008818D2"/>
    <w:rsid w:val="008819BF"/>
    <w:rsid w:val="00881B71"/>
    <w:rsid w:val="00881D78"/>
    <w:rsid w:val="00882342"/>
    <w:rsid w:val="008825AE"/>
    <w:rsid w:val="0088292D"/>
    <w:rsid w:val="00882E2A"/>
    <w:rsid w:val="008835DB"/>
    <w:rsid w:val="00883C90"/>
    <w:rsid w:val="00883E8B"/>
    <w:rsid w:val="00884822"/>
    <w:rsid w:val="00885441"/>
    <w:rsid w:val="0088549E"/>
    <w:rsid w:val="008857B7"/>
    <w:rsid w:val="008862EE"/>
    <w:rsid w:val="00886AC4"/>
    <w:rsid w:val="00887033"/>
    <w:rsid w:val="0088791E"/>
    <w:rsid w:val="00887CAE"/>
    <w:rsid w:val="00890263"/>
    <w:rsid w:val="00890781"/>
    <w:rsid w:val="008908C9"/>
    <w:rsid w:val="00890E56"/>
    <w:rsid w:val="008912A8"/>
    <w:rsid w:val="0089136F"/>
    <w:rsid w:val="008920BD"/>
    <w:rsid w:val="00892153"/>
    <w:rsid w:val="008925B0"/>
    <w:rsid w:val="00893404"/>
    <w:rsid w:val="00894097"/>
    <w:rsid w:val="00894DB9"/>
    <w:rsid w:val="008951E1"/>
    <w:rsid w:val="008957CE"/>
    <w:rsid w:val="0089594C"/>
    <w:rsid w:val="008963EF"/>
    <w:rsid w:val="00896F15"/>
    <w:rsid w:val="00897142"/>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6C89"/>
    <w:rsid w:val="008A7EC1"/>
    <w:rsid w:val="008B0077"/>
    <w:rsid w:val="008B0A37"/>
    <w:rsid w:val="008B0A70"/>
    <w:rsid w:val="008B0B77"/>
    <w:rsid w:val="008B0F45"/>
    <w:rsid w:val="008B10A3"/>
    <w:rsid w:val="008B1109"/>
    <w:rsid w:val="008B26A7"/>
    <w:rsid w:val="008B2799"/>
    <w:rsid w:val="008B2C26"/>
    <w:rsid w:val="008B3149"/>
    <w:rsid w:val="008B3E1B"/>
    <w:rsid w:val="008B430A"/>
    <w:rsid w:val="008B4899"/>
    <w:rsid w:val="008B4DF1"/>
    <w:rsid w:val="008B58E6"/>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4F25"/>
    <w:rsid w:val="008C5356"/>
    <w:rsid w:val="008C55BC"/>
    <w:rsid w:val="008C5CAF"/>
    <w:rsid w:val="008C677A"/>
    <w:rsid w:val="008C686D"/>
    <w:rsid w:val="008C68FE"/>
    <w:rsid w:val="008C6D20"/>
    <w:rsid w:val="008C6D43"/>
    <w:rsid w:val="008C74A2"/>
    <w:rsid w:val="008C7A0D"/>
    <w:rsid w:val="008C7BC6"/>
    <w:rsid w:val="008D047A"/>
    <w:rsid w:val="008D0736"/>
    <w:rsid w:val="008D080C"/>
    <w:rsid w:val="008D0B5B"/>
    <w:rsid w:val="008D118E"/>
    <w:rsid w:val="008D12C7"/>
    <w:rsid w:val="008D1CF5"/>
    <w:rsid w:val="008D1E7F"/>
    <w:rsid w:val="008D29F7"/>
    <w:rsid w:val="008D2A7D"/>
    <w:rsid w:val="008D2B7D"/>
    <w:rsid w:val="008D2D24"/>
    <w:rsid w:val="008D348D"/>
    <w:rsid w:val="008D37E2"/>
    <w:rsid w:val="008D3806"/>
    <w:rsid w:val="008D3F70"/>
    <w:rsid w:val="008D4320"/>
    <w:rsid w:val="008D4B4E"/>
    <w:rsid w:val="008D53CB"/>
    <w:rsid w:val="008D5739"/>
    <w:rsid w:val="008D5D50"/>
    <w:rsid w:val="008D61C6"/>
    <w:rsid w:val="008D6C2A"/>
    <w:rsid w:val="008D6CEE"/>
    <w:rsid w:val="008D77A1"/>
    <w:rsid w:val="008E051A"/>
    <w:rsid w:val="008E05B3"/>
    <w:rsid w:val="008E0899"/>
    <w:rsid w:val="008E0AAD"/>
    <w:rsid w:val="008E14C9"/>
    <w:rsid w:val="008E1714"/>
    <w:rsid w:val="008E1A05"/>
    <w:rsid w:val="008E1A5F"/>
    <w:rsid w:val="008E2994"/>
    <w:rsid w:val="008E2EFF"/>
    <w:rsid w:val="008E2F56"/>
    <w:rsid w:val="008E3B77"/>
    <w:rsid w:val="008E3C92"/>
    <w:rsid w:val="008E3CC9"/>
    <w:rsid w:val="008E3D24"/>
    <w:rsid w:val="008E4978"/>
    <w:rsid w:val="008E4B5F"/>
    <w:rsid w:val="008E4BCA"/>
    <w:rsid w:val="008E4DF5"/>
    <w:rsid w:val="008E4F7E"/>
    <w:rsid w:val="008E55AB"/>
    <w:rsid w:val="008E6512"/>
    <w:rsid w:val="008E6515"/>
    <w:rsid w:val="008E6956"/>
    <w:rsid w:val="008E7175"/>
    <w:rsid w:val="008E7611"/>
    <w:rsid w:val="008E792E"/>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A77"/>
    <w:rsid w:val="008F6E4D"/>
    <w:rsid w:val="008F6F72"/>
    <w:rsid w:val="008F744E"/>
    <w:rsid w:val="008F7726"/>
    <w:rsid w:val="008F79B2"/>
    <w:rsid w:val="008F7DDE"/>
    <w:rsid w:val="008F7FD8"/>
    <w:rsid w:val="00900131"/>
    <w:rsid w:val="009006D6"/>
    <w:rsid w:val="00900C0C"/>
    <w:rsid w:val="00900E9A"/>
    <w:rsid w:val="00901562"/>
    <w:rsid w:val="0090167D"/>
    <w:rsid w:val="009020A8"/>
    <w:rsid w:val="009022C6"/>
    <w:rsid w:val="009024DD"/>
    <w:rsid w:val="00902ABC"/>
    <w:rsid w:val="009034CB"/>
    <w:rsid w:val="009042E1"/>
    <w:rsid w:val="00904B85"/>
    <w:rsid w:val="00905833"/>
    <w:rsid w:val="00906019"/>
    <w:rsid w:val="00906141"/>
    <w:rsid w:val="0090660F"/>
    <w:rsid w:val="00906DA2"/>
    <w:rsid w:val="00906E77"/>
    <w:rsid w:val="009071FB"/>
    <w:rsid w:val="00907754"/>
    <w:rsid w:val="00907A00"/>
    <w:rsid w:val="00907F64"/>
    <w:rsid w:val="0091029D"/>
    <w:rsid w:val="0091073A"/>
    <w:rsid w:val="00910879"/>
    <w:rsid w:val="00911B91"/>
    <w:rsid w:val="00912025"/>
    <w:rsid w:val="00912521"/>
    <w:rsid w:val="009128A3"/>
    <w:rsid w:val="009129F2"/>
    <w:rsid w:val="0091314E"/>
    <w:rsid w:val="0091333B"/>
    <w:rsid w:val="00913EA4"/>
    <w:rsid w:val="009150BB"/>
    <w:rsid w:val="00915910"/>
    <w:rsid w:val="009160C5"/>
    <w:rsid w:val="0091646A"/>
    <w:rsid w:val="00920056"/>
    <w:rsid w:val="009207FE"/>
    <w:rsid w:val="00921438"/>
    <w:rsid w:val="00922232"/>
    <w:rsid w:val="009223A8"/>
    <w:rsid w:val="0092285B"/>
    <w:rsid w:val="00922885"/>
    <w:rsid w:val="00922905"/>
    <w:rsid w:val="009229EC"/>
    <w:rsid w:val="009232A6"/>
    <w:rsid w:val="0092346E"/>
    <w:rsid w:val="0092351F"/>
    <w:rsid w:val="00923672"/>
    <w:rsid w:val="00923FF1"/>
    <w:rsid w:val="009249A3"/>
    <w:rsid w:val="00924B4B"/>
    <w:rsid w:val="00924CFA"/>
    <w:rsid w:val="00924E7E"/>
    <w:rsid w:val="00925104"/>
    <w:rsid w:val="0092562A"/>
    <w:rsid w:val="009256E8"/>
    <w:rsid w:val="00926120"/>
    <w:rsid w:val="009264D2"/>
    <w:rsid w:val="00926B51"/>
    <w:rsid w:val="0092705D"/>
    <w:rsid w:val="009274EA"/>
    <w:rsid w:val="009276D2"/>
    <w:rsid w:val="00930539"/>
    <w:rsid w:val="0093067A"/>
    <w:rsid w:val="00930BE0"/>
    <w:rsid w:val="00931278"/>
    <w:rsid w:val="00931B7E"/>
    <w:rsid w:val="00932457"/>
    <w:rsid w:val="00932545"/>
    <w:rsid w:val="00932715"/>
    <w:rsid w:val="0093292E"/>
    <w:rsid w:val="009337AC"/>
    <w:rsid w:val="0093393D"/>
    <w:rsid w:val="00933DB9"/>
    <w:rsid w:val="00933E20"/>
    <w:rsid w:val="00934249"/>
    <w:rsid w:val="00934EA1"/>
    <w:rsid w:val="00934F00"/>
    <w:rsid w:val="00934FFC"/>
    <w:rsid w:val="009356DE"/>
    <w:rsid w:val="009358E2"/>
    <w:rsid w:val="00935A3E"/>
    <w:rsid w:val="00936145"/>
    <w:rsid w:val="00936AC0"/>
    <w:rsid w:val="00937ADF"/>
    <w:rsid w:val="00937BCF"/>
    <w:rsid w:val="00937BE5"/>
    <w:rsid w:val="00940520"/>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4C4D"/>
    <w:rsid w:val="00945CD2"/>
    <w:rsid w:val="00945D93"/>
    <w:rsid w:val="00945EB7"/>
    <w:rsid w:val="00946416"/>
    <w:rsid w:val="0094658C"/>
    <w:rsid w:val="0094698A"/>
    <w:rsid w:val="00947363"/>
    <w:rsid w:val="0094798C"/>
    <w:rsid w:val="0095024D"/>
    <w:rsid w:val="00950442"/>
    <w:rsid w:val="009507FC"/>
    <w:rsid w:val="009516A6"/>
    <w:rsid w:val="00951D00"/>
    <w:rsid w:val="00952061"/>
    <w:rsid w:val="0095276B"/>
    <w:rsid w:val="00952E11"/>
    <w:rsid w:val="00953333"/>
    <w:rsid w:val="00953555"/>
    <w:rsid w:val="0095361C"/>
    <w:rsid w:val="00953A35"/>
    <w:rsid w:val="00953FEF"/>
    <w:rsid w:val="00954A17"/>
    <w:rsid w:val="00954B37"/>
    <w:rsid w:val="00955003"/>
    <w:rsid w:val="00955D69"/>
    <w:rsid w:val="00956500"/>
    <w:rsid w:val="00956965"/>
    <w:rsid w:val="009569CB"/>
    <w:rsid w:val="0095746D"/>
    <w:rsid w:val="009574BD"/>
    <w:rsid w:val="009578A3"/>
    <w:rsid w:val="00957A5A"/>
    <w:rsid w:val="00957E54"/>
    <w:rsid w:val="00957E5D"/>
    <w:rsid w:val="00960351"/>
    <w:rsid w:val="00960535"/>
    <w:rsid w:val="009613B6"/>
    <w:rsid w:val="00961D0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668"/>
    <w:rsid w:val="0096790D"/>
    <w:rsid w:val="00967C6C"/>
    <w:rsid w:val="00967D7E"/>
    <w:rsid w:val="00967F08"/>
    <w:rsid w:val="00970009"/>
    <w:rsid w:val="0097012E"/>
    <w:rsid w:val="0097013B"/>
    <w:rsid w:val="0097027A"/>
    <w:rsid w:val="00970331"/>
    <w:rsid w:val="00970524"/>
    <w:rsid w:val="0097097C"/>
    <w:rsid w:val="00971624"/>
    <w:rsid w:val="00971763"/>
    <w:rsid w:val="0097194C"/>
    <w:rsid w:val="009720CA"/>
    <w:rsid w:val="0097235C"/>
    <w:rsid w:val="0097248E"/>
    <w:rsid w:val="009737F6"/>
    <w:rsid w:val="00973919"/>
    <w:rsid w:val="00973969"/>
    <w:rsid w:val="00973EB7"/>
    <w:rsid w:val="00975B9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87297"/>
    <w:rsid w:val="009875E9"/>
    <w:rsid w:val="00990D01"/>
    <w:rsid w:val="00990EE2"/>
    <w:rsid w:val="00991287"/>
    <w:rsid w:val="00991C1B"/>
    <w:rsid w:val="009921E9"/>
    <w:rsid w:val="0099276A"/>
    <w:rsid w:val="00992C1A"/>
    <w:rsid w:val="009935CB"/>
    <w:rsid w:val="00993D33"/>
    <w:rsid w:val="00993E4A"/>
    <w:rsid w:val="00993EF6"/>
    <w:rsid w:val="0099409A"/>
    <w:rsid w:val="009944BF"/>
    <w:rsid w:val="00994A7A"/>
    <w:rsid w:val="00994B23"/>
    <w:rsid w:val="00994E74"/>
    <w:rsid w:val="0099539D"/>
    <w:rsid w:val="009953CD"/>
    <w:rsid w:val="00995EC4"/>
    <w:rsid w:val="009964C2"/>
    <w:rsid w:val="009966AB"/>
    <w:rsid w:val="009978B7"/>
    <w:rsid w:val="009979D5"/>
    <w:rsid w:val="009A083C"/>
    <w:rsid w:val="009A08D1"/>
    <w:rsid w:val="009A0AC6"/>
    <w:rsid w:val="009A0C68"/>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B5C"/>
    <w:rsid w:val="009B0FBD"/>
    <w:rsid w:val="009B1066"/>
    <w:rsid w:val="009B1397"/>
    <w:rsid w:val="009B1430"/>
    <w:rsid w:val="009B172B"/>
    <w:rsid w:val="009B1B24"/>
    <w:rsid w:val="009B1C6B"/>
    <w:rsid w:val="009B1D71"/>
    <w:rsid w:val="009B2046"/>
    <w:rsid w:val="009B225A"/>
    <w:rsid w:val="009B235C"/>
    <w:rsid w:val="009B25D0"/>
    <w:rsid w:val="009B264D"/>
    <w:rsid w:val="009B3540"/>
    <w:rsid w:val="009B36AF"/>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3796"/>
    <w:rsid w:val="009C42D5"/>
    <w:rsid w:val="009C46F8"/>
    <w:rsid w:val="009C4885"/>
    <w:rsid w:val="009C5D3E"/>
    <w:rsid w:val="009C6B5A"/>
    <w:rsid w:val="009C74F9"/>
    <w:rsid w:val="009C76BC"/>
    <w:rsid w:val="009C7877"/>
    <w:rsid w:val="009C795A"/>
    <w:rsid w:val="009C79FA"/>
    <w:rsid w:val="009C7BFA"/>
    <w:rsid w:val="009C7E16"/>
    <w:rsid w:val="009D01DD"/>
    <w:rsid w:val="009D085F"/>
    <w:rsid w:val="009D11B3"/>
    <w:rsid w:val="009D11DB"/>
    <w:rsid w:val="009D16FC"/>
    <w:rsid w:val="009D1828"/>
    <w:rsid w:val="009D1BC9"/>
    <w:rsid w:val="009D1D76"/>
    <w:rsid w:val="009D21FE"/>
    <w:rsid w:val="009D246B"/>
    <w:rsid w:val="009D2787"/>
    <w:rsid w:val="009D2B29"/>
    <w:rsid w:val="009D3576"/>
    <w:rsid w:val="009D3777"/>
    <w:rsid w:val="009D4706"/>
    <w:rsid w:val="009D5092"/>
    <w:rsid w:val="009D5A20"/>
    <w:rsid w:val="009D5E45"/>
    <w:rsid w:val="009D6282"/>
    <w:rsid w:val="009D65EF"/>
    <w:rsid w:val="009D7116"/>
    <w:rsid w:val="009D7596"/>
    <w:rsid w:val="009D7930"/>
    <w:rsid w:val="009D79C2"/>
    <w:rsid w:val="009D7DC8"/>
    <w:rsid w:val="009E0460"/>
    <w:rsid w:val="009E04BA"/>
    <w:rsid w:val="009E0712"/>
    <w:rsid w:val="009E0D21"/>
    <w:rsid w:val="009E136D"/>
    <w:rsid w:val="009E1A8E"/>
    <w:rsid w:val="009E2347"/>
    <w:rsid w:val="009E248A"/>
    <w:rsid w:val="009E24CA"/>
    <w:rsid w:val="009E2BC0"/>
    <w:rsid w:val="009E2C0A"/>
    <w:rsid w:val="009E2CBC"/>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E7D86"/>
    <w:rsid w:val="009F090D"/>
    <w:rsid w:val="009F0C6B"/>
    <w:rsid w:val="009F139F"/>
    <w:rsid w:val="009F190F"/>
    <w:rsid w:val="009F2537"/>
    <w:rsid w:val="009F2861"/>
    <w:rsid w:val="009F28C7"/>
    <w:rsid w:val="009F3862"/>
    <w:rsid w:val="009F387A"/>
    <w:rsid w:val="009F3897"/>
    <w:rsid w:val="009F3B78"/>
    <w:rsid w:val="009F4E25"/>
    <w:rsid w:val="009F57CF"/>
    <w:rsid w:val="009F5E66"/>
    <w:rsid w:val="009F5FBA"/>
    <w:rsid w:val="009F6066"/>
    <w:rsid w:val="009F60EB"/>
    <w:rsid w:val="009F6610"/>
    <w:rsid w:val="009F6867"/>
    <w:rsid w:val="009F6AA5"/>
    <w:rsid w:val="009F7A8D"/>
    <w:rsid w:val="009F7F58"/>
    <w:rsid w:val="00A00C65"/>
    <w:rsid w:val="00A010A7"/>
    <w:rsid w:val="00A016AF"/>
    <w:rsid w:val="00A029F4"/>
    <w:rsid w:val="00A037E2"/>
    <w:rsid w:val="00A03A8E"/>
    <w:rsid w:val="00A059B5"/>
    <w:rsid w:val="00A05B0B"/>
    <w:rsid w:val="00A06056"/>
    <w:rsid w:val="00A0688C"/>
    <w:rsid w:val="00A072E0"/>
    <w:rsid w:val="00A07C8F"/>
    <w:rsid w:val="00A07CED"/>
    <w:rsid w:val="00A101CE"/>
    <w:rsid w:val="00A10499"/>
    <w:rsid w:val="00A1198A"/>
    <w:rsid w:val="00A120F3"/>
    <w:rsid w:val="00A12E40"/>
    <w:rsid w:val="00A13BA1"/>
    <w:rsid w:val="00A13F3C"/>
    <w:rsid w:val="00A145D9"/>
    <w:rsid w:val="00A1473C"/>
    <w:rsid w:val="00A14905"/>
    <w:rsid w:val="00A1573D"/>
    <w:rsid w:val="00A1582B"/>
    <w:rsid w:val="00A158EC"/>
    <w:rsid w:val="00A158FD"/>
    <w:rsid w:val="00A1606D"/>
    <w:rsid w:val="00A163FA"/>
    <w:rsid w:val="00A1773F"/>
    <w:rsid w:val="00A20824"/>
    <w:rsid w:val="00A20A17"/>
    <w:rsid w:val="00A20D7A"/>
    <w:rsid w:val="00A20F36"/>
    <w:rsid w:val="00A215CB"/>
    <w:rsid w:val="00A21D35"/>
    <w:rsid w:val="00A2226B"/>
    <w:rsid w:val="00A22750"/>
    <w:rsid w:val="00A228C8"/>
    <w:rsid w:val="00A22B60"/>
    <w:rsid w:val="00A22DD7"/>
    <w:rsid w:val="00A22E78"/>
    <w:rsid w:val="00A23050"/>
    <w:rsid w:val="00A237D9"/>
    <w:rsid w:val="00A2384D"/>
    <w:rsid w:val="00A23A5B"/>
    <w:rsid w:val="00A246B1"/>
    <w:rsid w:val="00A24EB1"/>
    <w:rsid w:val="00A253AD"/>
    <w:rsid w:val="00A2568B"/>
    <w:rsid w:val="00A257F0"/>
    <w:rsid w:val="00A26057"/>
    <w:rsid w:val="00A26235"/>
    <w:rsid w:val="00A26585"/>
    <w:rsid w:val="00A268EF"/>
    <w:rsid w:val="00A26FE3"/>
    <w:rsid w:val="00A27277"/>
    <w:rsid w:val="00A272A7"/>
    <w:rsid w:val="00A278D9"/>
    <w:rsid w:val="00A279CE"/>
    <w:rsid w:val="00A27E94"/>
    <w:rsid w:val="00A30342"/>
    <w:rsid w:val="00A30443"/>
    <w:rsid w:val="00A30698"/>
    <w:rsid w:val="00A30C5B"/>
    <w:rsid w:val="00A30EE8"/>
    <w:rsid w:val="00A31CDD"/>
    <w:rsid w:val="00A31D90"/>
    <w:rsid w:val="00A32329"/>
    <w:rsid w:val="00A32440"/>
    <w:rsid w:val="00A3273D"/>
    <w:rsid w:val="00A3275E"/>
    <w:rsid w:val="00A32C09"/>
    <w:rsid w:val="00A332B2"/>
    <w:rsid w:val="00A33520"/>
    <w:rsid w:val="00A337AC"/>
    <w:rsid w:val="00A3420F"/>
    <w:rsid w:val="00A356B2"/>
    <w:rsid w:val="00A357C2"/>
    <w:rsid w:val="00A35D0A"/>
    <w:rsid w:val="00A3606E"/>
    <w:rsid w:val="00A368AC"/>
    <w:rsid w:val="00A36B29"/>
    <w:rsid w:val="00A3753E"/>
    <w:rsid w:val="00A37AE0"/>
    <w:rsid w:val="00A40903"/>
    <w:rsid w:val="00A40B61"/>
    <w:rsid w:val="00A40F3F"/>
    <w:rsid w:val="00A4132B"/>
    <w:rsid w:val="00A41381"/>
    <w:rsid w:val="00A414BF"/>
    <w:rsid w:val="00A417DF"/>
    <w:rsid w:val="00A41DC0"/>
    <w:rsid w:val="00A41DEB"/>
    <w:rsid w:val="00A4217E"/>
    <w:rsid w:val="00A42570"/>
    <w:rsid w:val="00A42977"/>
    <w:rsid w:val="00A42A19"/>
    <w:rsid w:val="00A42B29"/>
    <w:rsid w:val="00A42FD1"/>
    <w:rsid w:val="00A4351C"/>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BDC"/>
    <w:rsid w:val="00A46F6D"/>
    <w:rsid w:val="00A46FFA"/>
    <w:rsid w:val="00A475EE"/>
    <w:rsid w:val="00A478CC"/>
    <w:rsid w:val="00A479DA"/>
    <w:rsid w:val="00A47B05"/>
    <w:rsid w:val="00A50AF4"/>
    <w:rsid w:val="00A50F81"/>
    <w:rsid w:val="00A51014"/>
    <w:rsid w:val="00A51573"/>
    <w:rsid w:val="00A516B8"/>
    <w:rsid w:val="00A51A13"/>
    <w:rsid w:val="00A51DA8"/>
    <w:rsid w:val="00A51E51"/>
    <w:rsid w:val="00A51ECF"/>
    <w:rsid w:val="00A52913"/>
    <w:rsid w:val="00A53210"/>
    <w:rsid w:val="00A5363F"/>
    <w:rsid w:val="00A536AF"/>
    <w:rsid w:val="00A54314"/>
    <w:rsid w:val="00A547B3"/>
    <w:rsid w:val="00A54DE0"/>
    <w:rsid w:val="00A552E4"/>
    <w:rsid w:val="00A55AF8"/>
    <w:rsid w:val="00A562D3"/>
    <w:rsid w:val="00A60698"/>
    <w:rsid w:val="00A608E7"/>
    <w:rsid w:val="00A60E14"/>
    <w:rsid w:val="00A61A2B"/>
    <w:rsid w:val="00A61C90"/>
    <w:rsid w:val="00A6211F"/>
    <w:rsid w:val="00A621AD"/>
    <w:rsid w:val="00A62989"/>
    <w:rsid w:val="00A62F23"/>
    <w:rsid w:val="00A63094"/>
    <w:rsid w:val="00A6309D"/>
    <w:rsid w:val="00A639E3"/>
    <w:rsid w:val="00A6462D"/>
    <w:rsid w:val="00A6474D"/>
    <w:rsid w:val="00A647E4"/>
    <w:rsid w:val="00A648A0"/>
    <w:rsid w:val="00A6502A"/>
    <w:rsid w:val="00A6554F"/>
    <w:rsid w:val="00A65B67"/>
    <w:rsid w:val="00A65C5B"/>
    <w:rsid w:val="00A66400"/>
    <w:rsid w:val="00A677D1"/>
    <w:rsid w:val="00A67A2C"/>
    <w:rsid w:val="00A67BEE"/>
    <w:rsid w:val="00A67D44"/>
    <w:rsid w:val="00A7015B"/>
    <w:rsid w:val="00A703D8"/>
    <w:rsid w:val="00A705C4"/>
    <w:rsid w:val="00A70AE6"/>
    <w:rsid w:val="00A70F17"/>
    <w:rsid w:val="00A70F76"/>
    <w:rsid w:val="00A7116B"/>
    <w:rsid w:val="00A7176B"/>
    <w:rsid w:val="00A71D1D"/>
    <w:rsid w:val="00A7218E"/>
    <w:rsid w:val="00A7232D"/>
    <w:rsid w:val="00A7257B"/>
    <w:rsid w:val="00A72699"/>
    <w:rsid w:val="00A733BE"/>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77699"/>
    <w:rsid w:val="00A8039A"/>
    <w:rsid w:val="00A815EE"/>
    <w:rsid w:val="00A81609"/>
    <w:rsid w:val="00A817E5"/>
    <w:rsid w:val="00A81993"/>
    <w:rsid w:val="00A82130"/>
    <w:rsid w:val="00A82200"/>
    <w:rsid w:val="00A82495"/>
    <w:rsid w:val="00A82567"/>
    <w:rsid w:val="00A826AE"/>
    <w:rsid w:val="00A82DC0"/>
    <w:rsid w:val="00A82EF3"/>
    <w:rsid w:val="00A8313C"/>
    <w:rsid w:val="00A83412"/>
    <w:rsid w:val="00A84170"/>
    <w:rsid w:val="00A847AA"/>
    <w:rsid w:val="00A84C38"/>
    <w:rsid w:val="00A84FD0"/>
    <w:rsid w:val="00A85731"/>
    <w:rsid w:val="00A85E99"/>
    <w:rsid w:val="00A86607"/>
    <w:rsid w:val="00A8679F"/>
    <w:rsid w:val="00A86B5E"/>
    <w:rsid w:val="00A86F0E"/>
    <w:rsid w:val="00A8701A"/>
    <w:rsid w:val="00A878F9"/>
    <w:rsid w:val="00A87D1B"/>
    <w:rsid w:val="00A90568"/>
    <w:rsid w:val="00A91763"/>
    <w:rsid w:val="00A9194C"/>
    <w:rsid w:val="00A91D05"/>
    <w:rsid w:val="00A923A8"/>
    <w:rsid w:val="00A93280"/>
    <w:rsid w:val="00A934FE"/>
    <w:rsid w:val="00A935BE"/>
    <w:rsid w:val="00A94064"/>
    <w:rsid w:val="00A94789"/>
    <w:rsid w:val="00A94841"/>
    <w:rsid w:val="00A9596E"/>
    <w:rsid w:val="00A95E37"/>
    <w:rsid w:val="00A95EFD"/>
    <w:rsid w:val="00A95F86"/>
    <w:rsid w:val="00A96357"/>
    <w:rsid w:val="00A9679B"/>
    <w:rsid w:val="00A96887"/>
    <w:rsid w:val="00A97819"/>
    <w:rsid w:val="00A978FE"/>
    <w:rsid w:val="00A97EF3"/>
    <w:rsid w:val="00AA0075"/>
    <w:rsid w:val="00AA0188"/>
    <w:rsid w:val="00AA0336"/>
    <w:rsid w:val="00AA057F"/>
    <w:rsid w:val="00AA0D5A"/>
    <w:rsid w:val="00AA0EF4"/>
    <w:rsid w:val="00AA10C7"/>
    <w:rsid w:val="00AA1AAD"/>
    <w:rsid w:val="00AA1F6F"/>
    <w:rsid w:val="00AA2106"/>
    <w:rsid w:val="00AA23A8"/>
    <w:rsid w:val="00AA247F"/>
    <w:rsid w:val="00AA252D"/>
    <w:rsid w:val="00AA2855"/>
    <w:rsid w:val="00AA2A9E"/>
    <w:rsid w:val="00AA2FB1"/>
    <w:rsid w:val="00AA318A"/>
    <w:rsid w:val="00AA3364"/>
    <w:rsid w:val="00AA3868"/>
    <w:rsid w:val="00AA3C73"/>
    <w:rsid w:val="00AA3EA8"/>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90E"/>
    <w:rsid w:val="00AB4D60"/>
    <w:rsid w:val="00AB6BBD"/>
    <w:rsid w:val="00AB73FF"/>
    <w:rsid w:val="00AB77A7"/>
    <w:rsid w:val="00AB7D1B"/>
    <w:rsid w:val="00AC001C"/>
    <w:rsid w:val="00AC02FA"/>
    <w:rsid w:val="00AC04C7"/>
    <w:rsid w:val="00AC133E"/>
    <w:rsid w:val="00AC1415"/>
    <w:rsid w:val="00AC1C83"/>
    <w:rsid w:val="00AC1DB1"/>
    <w:rsid w:val="00AC2338"/>
    <w:rsid w:val="00AC277F"/>
    <w:rsid w:val="00AC2F85"/>
    <w:rsid w:val="00AC3B49"/>
    <w:rsid w:val="00AC3FA1"/>
    <w:rsid w:val="00AC4139"/>
    <w:rsid w:val="00AC472D"/>
    <w:rsid w:val="00AC478F"/>
    <w:rsid w:val="00AC4855"/>
    <w:rsid w:val="00AC4F24"/>
    <w:rsid w:val="00AC53F0"/>
    <w:rsid w:val="00AC5D35"/>
    <w:rsid w:val="00AC6A9B"/>
    <w:rsid w:val="00AC6AB8"/>
    <w:rsid w:val="00AC6ED0"/>
    <w:rsid w:val="00AC722A"/>
    <w:rsid w:val="00AC79FC"/>
    <w:rsid w:val="00AD03B8"/>
    <w:rsid w:val="00AD04E2"/>
    <w:rsid w:val="00AD05F1"/>
    <w:rsid w:val="00AD06D9"/>
    <w:rsid w:val="00AD0831"/>
    <w:rsid w:val="00AD1047"/>
    <w:rsid w:val="00AD1137"/>
    <w:rsid w:val="00AD1784"/>
    <w:rsid w:val="00AD1B5F"/>
    <w:rsid w:val="00AD1FD7"/>
    <w:rsid w:val="00AD2676"/>
    <w:rsid w:val="00AD28F7"/>
    <w:rsid w:val="00AD29A7"/>
    <w:rsid w:val="00AD2CD6"/>
    <w:rsid w:val="00AD2D7F"/>
    <w:rsid w:val="00AD3168"/>
    <w:rsid w:val="00AD3A94"/>
    <w:rsid w:val="00AD3CD9"/>
    <w:rsid w:val="00AD4311"/>
    <w:rsid w:val="00AD4B66"/>
    <w:rsid w:val="00AD4EFA"/>
    <w:rsid w:val="00AD5316"/>
    <w:rsid w:val="00AD5576"/>
    <w:rsid w:val="00AD5623"/>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996"/>
    <w:rsid w:val="00AE1DAD"/>
    <w:rsid w:val="00AE1EA0"/>
    <w:rsid w:val="00AE21EF"/>
    <w:rsid w:val="00AE2A55"/>
    <w:rsid w:val="00AE324B"/>
    <w:rsid w:val="00AE3D93"/>
    <w:rsid w:val="00AE4ABE"/>
    <w:rsid w:val="00AE4D23"/>
    <w:rsid w:val="00AE5749"/>
    <w:rsid w:val="00AE599C"/>
    <w:rsid w:val="00AE5BE7"/>
    <w:rsid w:val="00AE5FD3"/>
    <w:rsid w:val="00AE60DA"/>
    <w:rsid w:val="00AE64AC"/>
    <w:rsid w:val="00AE6B69"/>
    <w:rsid w:val="00AE6FD4"/>
    <w:rsid w:val="00AE6FDF"/>
    <w:rsid w:val="00AE70ED"/>
    <w:rsid w:val="00AE74DF"/>
    <w:rsid w:val="00AE752E"/>
    <w:rsid w:val="00AF020E"/>
    <w:rsid w:val="00AF139C"/>
    <w:rsid w:val="00AF1E3A"/>
    <w:rsid w:val="00AF1F43"/>
    <w:rsid w:val="00AF239D"/>
    <w:rsid w:val="00AF28CA"/>
    <w:rsid w:val="00AF3062"/>
    <w:rsid w:val="00AF3D25"/>
    <w:rsid w:val="00AF42E0"/>
    <w:rsid w:val="00AF50FF"/>
    <w:rsid w:val="00AF533B"/>
    <w:rsid w:val="00AF5E22"/>
    <w:rsid w:val="00AF5F7A"/>
    <w:rsid w:val="00AF695F"/>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45E"/>
    <w:rsid w:val="00B04DFB"/>
    <w:rsid w:val="00B05017"/>
    <w:rsid w:val="00B05251"/>
    <w:rsid w:val="00B05733"/>
    <w:rsid w:val="00B05998"/>
    <w:rsid w:val="00B05AB9"/>
    <w:rsid w:val="00B05B00"/>
    <w:rsid w:val="00B06077"/>
    <w:rsid w:val="00B0680D"/>
    <w:rsid w:val="00B072DC"/>
    <w:rsid w:val="00B07B69"/>
    <w:rsid w:val="00B10A43"/>
    <w:rsid w:val="00B10FB5"/>
    <w:rsid w:val="00B11A35"/>
    <w:rsid w:val="00B11B5C"/>
    <w:rsid w:val="00B12E28"/>
    <w:rsid w:val="00B14200"/>
    <w:rsid w:val="00B149D2"/>
    <w:rsid w:val="00B15095"/>
    <w:rsid w:val="00B15554"/>
    <w:rsid w:val="00B15BE8"/>
    <w:rsid w:val="00B15FB4"/>
    <w:rsid w:val="00B16199"/>
    <w:rsid w:val="00B16C3E"/>
    <w:rsid w:val="00B16D88"/>
    <w:rsid w:val="00B16D92"/>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1FD2"/>
    <w:rsid w:val="00B22930"/>
    <w:rsid w:val="00B22A66"/>
    <w:rsid w:val="00B22C00"/>
    <w:rsid w:val="00B230B7"/>
    <w:rsid w:val="00B23C36"/>
    <w:rsid w:val="00B2433C"/>
    <w:rsid w:val="00B246D4"/>
    <w:rsid w:val="00B25FA0"/>
    <w:rsid w:val="00B263B3"/>
    <w:rsid w:val="00B26540"/>
    <w:rsid w:val="00B269AD"/>
    <w:rsid w:val="00B26D2C"/>
    <w:rsid w:val="00B26F9C"/>
    <w:rsid w:val="00B27393"/>
    <w:rsid w:val="00B304F4"/>
    <w:rsid w:val="00B307C0"/>
    <w:rsid w:val="00B30C90"/>
    <w:rsid w:val="00B31095"/>
    <w:rsid w:val="00B316A1"/>
    <w:rsid w:val="00B3211B"/>
    <w:rsid w:val="00B34B4D"/>
    <w:rsid w:val="00B34F72"/>
    <w:rsid w:val="00B35B06"/>
    <w:rsid w:val="00B36966"/>
    <w:rsid w:val="00B3776C"/>
    <w:rsid w:val="00B37969"/>
    <w:rsid w:val="00B37CA5"/>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637"/>
    <w:rsid w:val="00B47812"/>
    <w:rsid w:val="00B47F62"/>
    <w:rsid w:val="00B50B42"/>
    <w:rsid w:val="00B50E2F"/>
    <w:rsid w:val="00B517EA"/>
    <w:rsid w:val="00B51BD3"/>
    <w:rsid w:val="00B51E7B"/>
    <w:rsid w:val="00B5220B"/>
    <w:rsid w:val="00B527AB"/>
    <w:rsid w:val="00B52A44"/>
    <w:rsid w:val="00B52B81"/>
    <w:rsid w:val="00B531EB"/>
    <w:rsid w:val="00B542E1"/>
    <w:rsid w:val="00B543C4"/>
    <w:rsid w:val="00B54560"/>
    <w:rsid w:val="00B548A1"/>
    <w:rsid w:val="00B54DEE"/>
    <w:rsid w:val="00B557AC"/>
    <w:rsid w:val="00B55A2A"/>
    <w:rsid w:val="00B56476"/>
    <w:rsid w:val="00B564B2"/>
    <w:rsid w:val="00B565E5"/>
    <w:rsid w:val="00B56796"/>
    <w:rsid w:val="00B56DFA"/>
    <w:rsid w:val="00B571C2"/>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512"/>
    <w:rsid w:val="00B6379A"/>
    <w:rsid w:val="00B63EF2"/>
    <w:rsid w:val="00B64019"/>
    <w:rsid w:val="00B649CC"/>
    <w:rsid w:val="00B64AC2"/>
    <w:rsid w:val="00B64F42"/>
    <w:rsid w:val="00B65830"/>
    <w:rsid w:val="00B65AAD"/>
    <w:rsid w:val="00B65B86"/>
    <w:rsid w:val="00B66B79"/>
    <w:rsid w:val="00B66D5C"/>
    <w:rsid w:val="00B673B3"/>
    <w:rsid w:val="00B67462"/>
    <w:rsid w:val="00B67544"/>
    <w:rsid w:val="00B6778A"/>
    <w:rsid w:val="00B67D70"/>
    <w:rsid w:val="00B70ADA"/>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28F"/>
    <w:rsid w:val="00B747CF"/>
    <w:rsid w:val="00B74808"/>
    <w:rsid w:val="00B74958"/>
    <w:rsid w:val="00B74C7D"/>
    <w:rsid w:val="00B74D16"/>
    <w:rsid w:val="00B7519F"/>
    <w:rsid w:val="00B75205"/>
    <w:rsid w:val="00B753AB"/>
    <w:rsid w:val="00B753DE"/>
    <w:rsid w:val="00B75970"/>
    <w:rsid w:val="00B75F05"/>
    <w:rsid w:val="00B76566"/>
    <w:rsid w:val="00B77292"/>
    <w:rsid w:val="00B77A73"/>
    <w:rsid w:val="00B803CA"/>
    <w:rsid w:val="00B80833"/>
    <w:rsid w:val="00B80A33"/>
    <w:rsid w:val="00B80D54"/>
    <w:rsid w:val="00B80DBC"/>
    <w:rsid w:val="00B81329"/>
    <w:rsid w:val="00B81A75"/>
    <w:rsid w:val="00B82331"/>
    <w:rsid w:val="00B825F4"/>
    <w:rsid w:val="00B8373D"/>
    <w:rsid w:val="00B839BC"/>
    <w:rsid w:val="00B84C25"/>
    <w:rsid w:val="00B84D6E"/>
    <w:rsid w:val="00B84FDB"/>
    <w:rsid w:val="00B8541F"/>
    <w:rsid w:val="00B8564B"/>
    <w:rsid w:val="00B85CCA"/>
    <w:rsid w:val="00B85D6C"/>
    <w:rsid w:val="00B85E1F"/>
    <w:rsid w:val="00B868FE"/>
    <w:rsid w:val="00B86A6A"/>
    <w:rsid w:val="00B876E2"/>
    <w:rsid w:val="00B87951"/>
    <w:rsid w:val="00B9005B"/>
    <w:rsid w:val="00B90BD0"/>
    <w:rsid w:val="00B91320"/>
    <w:rsid w:val="00B91935"/>
    <w:rsid w:val="00B9201D"/>
    <w:rsid w:val="00B9217B"/>
    <w:rsid w:val="00B92352"/>
    <w:rsid w:val="00B92973"/>
    <w:rsid w:val="00B931B7"/>
    <w:rsid w:val="00B93208"/>
    <w:rsid w:val="00B93B66"/>
    <w:rsid w:val="00B93DAB"/>
    <w:rsid w:val="00B93EFE"/>
    <w:rsid w:val="00B9424E"/>
    <w:rsid w:val="00B9428F"/>
    <w:rsid w:val="00B943E8"/>
    <w:rsid w:val="00B94771"/>
    <w:rsid w:val="00B949C5"/>
    <w:rsid w:val="00B94B88"/>
    <w:rsid w:val="00B94E96"/>
    <w:rsid w:val="00B95411"/>
    <w:rsid w:val="00B959CC"/>
    <w:rsid w:val="00B963E8"/>
    <w:rsid w:val="00B96973"/>
    <w:rsid w:val="00B96B79"/>
    <w:rsid w:val="00B97757"/>
    <w:rsid w:val="00B977DF"/>
    <w:rsid w:val="00BA039C"/>
    <w:rsid w:val="00BA104E"/>
    <w:rsid w:val="00BA1296"/>
    <w:rsid w:val="00BA1355"/>
    <w:rsid w:val="00BA1746"/>
    <w:rsid w:val="00BA179F"/>
    <w:rsid w:val="00BA17D0"/>
    <w:rsid w:val="00BA1F90"/>
    <w:rsid w:val="00BA2006"/>
    <w:rsid w:val="00BA2314"/>
    <w:rsid w:val="00BA2466"/>
    <w:rsid w:val="00BA25F0"/>
    <w:rsid w:val="00BA2645"/>
    <w:rsid w:val="00BA2708"/>
    <w:rsid w:val="00BA4ED5"/>
    <w:rsid w:val="00BA5B65"/>
    <w:rsid w:val="00BA5B6C"/>
    <w:rsid w:val="00BA64BE"/>
    <w:rsid w:val="00BA6E77"/>
    <w:rsid w:val="00BA7064"/>
    <w:rsid w:val="00BA7447"/>
    <w:rsid w:val="00BA77B4"/>
    <w:rsid w:val="00BA7B04"/>
    <w:rsid w:val="00BA7B37"/>
    <w:rsid w:val="00BB184B"/>
    <w:rsid w:val="00BB1B2F"/>
    <w:rsid w:val="00BB1F66"/>
    <w:rsid w:val="00BB2BE3"/>
    <w:rsid w:val="00BB30CA"/>
    <w:rsid w:val="00BB31AC"/>
    <w:rsid w:val="00BB322B"/>
    <w:rsid w:val="00BB36F2"/>
    <w:rsid w:val="00BB3A2F"/>
    <w:rsid w:val="00BB3EB1"/>
    <w:rsid w:val="00BB4FFE"/>
    <w:rsid w:val="00BB5C55"/>
    <w:rsid w:val="00BB690A"/>
    <w:rsid w:val="00BB6C59"/>
    <w:rsid w:val="00BB6F0D"/>
    <w:rsid w:val="00BB71B8"/>
    <w:rsid w:val="00BB75D1"/>
    <w:rsid w:val="00BB7839"/>
    <w:rsid w:val="00BB784E"/>
    <w:rsid w:val="00BB7854"/>
    <w:rsid w:val="00BB78B1"/>
    <w:rsid w:val="00BB7917"/>
    <w:rsid w:val="00BB7B2A"/>
    <w:rsid w:val="00BB7E78"/>
    <w:rsid w:val="00BC02FD"/>
    <w:rsid w:val="00BC0F21"/>
    <w:rsid w:val="00BC17CA"/>
    <w:rsid w:val="00BC1B43"/>
    <w:rsid w:val="00BC2269"/>
    <w:rsid w:val="00BC228A"/>
    <w:rsid w:val="00BC230C"/>
    <w:rsid w:val="00BC23D5"/>
    <w:rsid w:val="00BC272D"/>
    <w:rsid w:val="00BC2CDB"/>
    <w:rsid w:val="00BC3123"/>
    <w:rsid w:val="00BC34BB"/>
    <w:rsid w:val="00BC3A68"/>
    <w:rsid w:val="00BC3D39"/>
    <w:rsid w:val="00BC5397"/>
    <w:rsid w:val="00BC53DE"/>
    <w:rsid w:val="00BC552E"/>
    <w:rsid w:val="00BC592D"/>
    <w:rsid w:val="00BC5D41"/>
    <w:rsid w:val="00BC62FE"/>
    <w:rsid w:val="00BC6622"/>
    <w:rsid w:val="00BC674F"/>
    <w:rsid w:val="00BC6853"/>
    <w:rsid w:val="00BC69FC"/>
    <w:rsid w:val="00BC6D91"/>
    <w:rsid w:val="00BC79F3"/>
    <w:rsid w:val="00BD054B"/>
    <w:rsid w:val="00BD06BD"/>
    <w:rsid w:val="00BD165F"/>
    <w:rsid w:val="00BD17E8"/>
    <w:rsid w:val="00BD1E9F"/>
    <w:rsid w:val="00BD3600"/>
    <w:rsid w:val="00BD388F"/>
    <w:rsid w:val="00BD47A8"/>
    <w:rsid w:val="00BD4E31"/>
    <w:rsid w:val="00BD5D9F"/>
    <w:rsid w:val="00BD6B2F"/>
    <w:rsid w:val="00BD76DA"/>
    <w:rsid w:val="00BD79BE"/>
    <w:rsid w:val="00BD7D0F"/>
    <w:rsid w:val="00BE00B2"/>
    <w:rsid w:val="00BE056B"/>
    <w:rsid w:val="00BE0D93"/>
    <w:rsid w:val="00BE146D"/>
    <w:rsid w:val="00BE174A"/>
    <w:rsid w:val="00BE268B"/>
    <w:rsid w:val="00BE2975"/>
    <w:rsid w:val="00BE3035"/>
    <w:rsid w:val="00BE3E9B"/>
    <w:rsid w:val="00BE47DF"/>
    <w:rsid w:val="00BE489A"/>
    <w:rsid w:val="00BE584B"/>
    <w:rsid w:val="00BE5933"/>
    <w:rsid w:val="00BE5E33"/>
    <w:rsid w:val="00BE60D0"/>
    <w:rsid w:val="00BE68A7"/>
    <w:rsid w:val="00BE698C"/>
    <w:rsid w:val="00BE7D49"/>
    <w:rsid w:val="00BF0652"/>
    <w:rsid w:val="00BF081E"/>
    <w:rsid w:val="00BF0B78"/>
    <w:rsid w:val="00BF0BFA"/>
    <w:rsid w:val="00BF0FE7"/>
    <w:rsid w:val="00BF1830"/>
    <w:rsid w:val="00BF2581"/>
    <w:rsid w:val="00BF342E"/>
    <w:rsid w:val="00BF3C8D"/>
    <w:rsid w:val="00BF4168"/>
    <w:rsid w:val="00BF424D"/>
    <w:rsid w:val="00BF5416"/>
    <w:rsid w:val="00BF55FE"/>
    <w:rsid w:val="00BF56F0"/>
    <w:rsid w:val="00BF5A0E"/>
    <w:rsid w:val="00BF5E3B"/>
    <w:rsid w:val="00BF63B2"/>
    <w:rsid w:val="00BF690E"/>
    <w:rsid w:val="00BF6B7F"/>
    <w:rsid w:val="00BF71F2"/>
    <w:rsid w:val="00BF7304"/>
    <w:rsid w:val="00BF7E14"/>
    <w:rsid w:val="00C00717"/>
    <w:rsid w:val="00C00776"/>
    <w:rsid w:val="00C00AAC"/>
    <w:rsid w:val="00C00E0F"/>
    <w:rsid w:val="00C01BCA"/>
    <w:rsid w:val="00C023EF"/>
    <w:rsid w:val="00C02F28"/>
    <w:rsid w:val="00C0330C"/>
    <w:rsid w:val="00C03FCA"/>
    <w:rsid w:val="00C05C9F"/>
    <w:rsid w:val="00C05FA2"/>
    <w:rsid w:val="00C0612E"/>
    <w:rsid w:val="00C06464"/>
    <w:rsid w:val="00C067F3"/>
    <w:rsid w:val="00C06811"/>
    <w:rsid w:val="00C06B22"/>
    <w:rsid w:val="00C06B3A"/>
    <w:rsid w:val="00C06BE8"/>
    <w:rsid w:val="00C06D90"/>
    <w:rsid w:val="00C074DC"/>
    <w:rsid w:val="00C07796"/>
    <w:rsid w:val="00C10CC0"/>
    <w:rsid w:val="00C114FB"/>
    <w:rsid w:val="00C11D18"/>
    <w:rsid w:val="00C1276D"/>
    <w:rsid w:val="00C12DF5"/>
    <w:rsid w:val="00C1326F"/>
    <w:rsid w:val="00C134A4"/>
    <w:rsid w:val="00C14CC8"/>
    <w:rsid w:val="00C14D98"/>
    <w:rsid w:val="00C15406"/>
    <w:rsid w:val="00C15C6A"/>
    <w:rsid w:val="00C15ECF"/>
    <w:rsid w:val="00C162DB"/>
    <w:rsid w:val="00C16487"/>
    <w:rsid w:val="00C169CE"/>
    <w:rsid w:val="00C16AAC"/>
    <w:rsid w:val="00C17013"/>
    <w:rsid w:val="00C17A82"/>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978"/>
    <w:rsid w:val="00C24B0B"/>
    <w:rsid w:val="00C24F9C"/>
    <w:rsid w:val="00C25EC4"/>
    <w:rsid w:val="00C261D3"/>
    <w:rsid w:val="00C2623D"/>
    <w:rsid w:val="00C263AE"/>
    <w:rsid w:val="00C263F1"/>
    <w:rsid w:val="00C26F31"/>
    <w:rsid w:val="00C27679"/>
    <w:rsid w:val="00C27BE7"/>
    <w:rsid w:val="00C3034D"/>
    <w:rsid w:val="00C31760"/>
    <w:rsid w:val="00C31BCF"/>
    <w:rsid w:val="00C322C5"/>
    <w:rsid w:val="00C32994"/>
    <w:rsid w:val="00C329F7"/>
    <w:rsid w:val="00C32D32"/>
    <w:rsid w:val="00C337ED"/>
    <w:rsid w:val="00C339C7"/>
    <w:rsid w:val="00C33BEC"/>
    <w:rsid w:val="00C34819"/>
    <w:rsid w:val="00C353D3"/>
    <w:rsid w:val="00C35BA8"/>
    <w:rsid w:val="00C3647A"/>
    <w:rsid w:val="00C36C2B"/>
    <w:rsid w:val="00C37DCF"/>
    <w:rsid w:val="00C41448"/>
    <w:rsid w:val="00C41C5D"/>
    <w:rsid w:val="00C41DC7"/>
    <w:rsid w:val="00C41E93"/>
    <w:rsid w:val="00C4215B"/>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28C"/>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503"/>
    <w:rsid w:val="00C62C3A"/>
    <w:rsid w:val="00C63116"/>
    <w:rsid w:val="00C631B2"/>
    <w:rsid w:val="00C632AB"/>
    <w:rsid w:val="00C63AFE"/>
    <w:rsid w:val="00C63CA0"/>
    <w:rsid w:val="00C64496"/>
    <w:rsid w:val="00C648F9"/>
    <w:rsid w:val="00C64A4E"/>
    <w:rsid w:val="00C64DF6"/>
    <w:rsid w:val="00C64E0E"/>
    <w:rsid w:val="00C659B5"/>
    <w:rsid w:val="00C65EF5"/>
    <w:rsid w:val="00C65F8D"/>
    <w:rsid w:val="00C66132"/>
    <w:rsid w:val="00C66842"/>
    <w:rsid w:val="00C67B2C"/>
    <w:rsid w:val="00C67C64"/>
    <w:rsid w:val="00C70F76"/>
    <w:rsid w:val="00C71541"/>
    <w:rsid w:val="00C718ED"/>
    <w:rsid w:val="00C71DE9"/>
    <w:rsid w:val="00C725CF"/>
    <w:rsid w:val="00C72CDA"/>
    <w:rsid w:val="00C72E47"/>
    <w:rsid w:val="00C73187"/>
    <w:rsid w:val="00C733B6"/>
    <w:rsid w:val="00C73504"/>
    <w:rsid w:val="00C73641"/>
    <w:rsid w:val="00C7364D"/>
    <w:rsid w:val="00C73770"/>
    <w:rsid w:val="00C737B8"/>
    <w:rsid w:val="00C74005"/>
    <w:rsid w:val="00C74225"/>
    <w:rsid w:val="00C743EE"/>
    <w:rsid w:val="00C745D1"/>
    <w:rsid w:val="00C749BF"/>
    <w:rsid w:val="00C74A83"/>
    <w:rsid w:val="00C74BE8"/>
    <w:rsid w:val="00C74D46"/>
    <w:rsid w:val="00C75A9B"/>
    <w:rsid w:val="00C76505"/>
    <w:rsid w:val="00C7721B"/>
    <w:rsid w:val="00C77679"/>
    <w:rsid w:val="00C77FEC"/>
    <w:rsid w:val="00C8043D"/>
    <w:rsid w:val="00C806CD"/>
    <w:rsid w:val="00C80953"/>
    <w:rsid w:val="00C80E5C"/>
    <w:rsid w:val="00C81261"/>
    <w:rsid w:val="00C812FC"/>
    <w:rsid w:val="00C8159E"/>
    <w:rsid w:val="00C817AF"/>
    <w:rsid w:val="00C820A5"/>
    <w:rsid w:val="00C829D9"/>
    <w:rsid w:val="00C82BE1"/>
    <w:rsid w:val="00C82D8F"/>
    <w:rsid w:val="00C82FED"/>
    <w:rsid w:val="00C833AA"/>
    <w:rsid w:val="00C836BA"/>
    <w:rsid w:val="00C8397E"/>
    <w:rsid w:val="00C844B3"/>
    <w:rsid w:val="00C84519"/>
    <w:rsid w:val="00C847FA"/>
    <w:rsid w:val="00C84FED"/>
    <w:rsid w:val="00C8647A"/>
    <w:rsid w:val="00C86516"/>
    <w:rsid w:val="00C86B61"/>
    <w:rsid w:val="00C87581"/>
    <w:rsid w:val="00C8777C"/>
    <w:rsid w:val="00C87901"/>
    <w:rsid w:val="00C87BDC"/>
    <w:rsid w:val="00C87F39"/>
    <w:rsid w:val="00C900A1"/>
    <w:rsid w:val="00C90167"/>
    <w:rsid w:val="00C9067B"/>
    <w:rsid w:val="00C90987"/>
    <w:rsid w:val="00C916E2"/>
    <w:rsid w:val="00C91A42"/>
    <w:rsid w:val="00C924B6"/>
    <w:rsid w:val="00C924BB"/>
    <w:rsid w:val="00C926CD"/>
    <w:rsid w:val="00C92DA5"/>
    <w:rsid w:val="00C92E17"/>
    <w:rsid w:val="00C93F94"/>
    <w:rsid w:val="00C9400E"/>
    <w:rsid w:val="00C945F4"/>
    <w:rsid w:val="00C94844"/>
    <w:rsid w:val="00C94E85"/>
    <w:rsid w:val="00C95579"/>
    <w:rsid w:val="00C959FD"/>
    <w:rsid w:val="00C95C35"/>
    <w:rsid w:val="00C95E5B"/>
    <w:rsid w:val="00C961FA"/>
    <w:rsid w:val="00C962B4"/>
    <w:rsid w:val="00C963B6"/>
    <w:rsid w:val="00C964AA"/>
    <w:rsid w:val="00C96C0F"/>
    <w:rsid w:val="00C96FF1"/>
    <w:rsid w:val="00C971EA"/>
    <w:rsid w:val="00C976E2"/>
    <w:rsid w:val="00C97831"/>
    <w:rsid w:val="00C979EE"/>
    <w:rsid w:val="00C97A0F"/>
    <w:rsid w:val="00CA0B15"/>
    <w:rsid w:val="00CA0F03"/>
    <w:rsid w:val="00CA0FD6"/>
    <w:rsid w:val="00CA1A6B"/>
    <w:rsid w:val="00CA1BF5"/>
    <w:rsid w:val="00CA1DF5"/>
    <w:rsid w:val="00CA1FAB"/>
    <w:rsid w:val="00CA2BA0"/>
    <w:rsid w:val="00CA2E68"/>
    <w:rsid w:val="00CA30AC"/>
    <w:rsid w:val="00CA30B7"/>
    <w:rsid w:val="00CA3386"/>
    <w:rsid w:val="00CA365D"/>
    <w:rsid w:val="00CA3BBB"/>
    <w:rsid w:val="00CA4024"/>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B7E90"/>
    <w:rsid w:val="00CC0170"/>
    <w:rsid w:val="00CC02F2"/>
    <w:rsid w:val="00CC065F"/>
    <w:rsid w:val="00CC09E4"/>
    <w:rsid w:val="00CC1413"/>
    <w:rsid w:val="00CC1573"/>
    <w:rsid w:val="00CC1B2D"/>
    <w:rsid w:val="00CC1C93"/>
    <w:rsid w:val="00CC2156"/>
    <w:rsid w:val="00CC2333"/>
    <w:rsid w:val="00CC2DB1"/>
    <w:rsid w:val="00CC2DE5"/>
    <w:rsid w:val="00CC31DE"/>
    <w:rsid w:val="00CC40E5"/>
    <w:rsid w:val="00CC41A2"/>
    <w:rsid w:val="00CC4726"/>
    <w:rsid w:val="00CC4B9E"/>
    <w:rsid w:val="00CC545D"/>
    <w:rsid w:val="00CC54D4"/>
    <w:rsid w:val="00CC5633"/>
    <w:rsid w:val="00CC57C6"/>
    <w:rsid w:val="00CC5FA4"/>
    <w:rsid w:val="00CC652D"/>
    <w:rsid w:val="00CC6734"/>
    <w:rsid w:val="00CC68EE"/>
    <w:rsid w:val="00CC6A6C"/>
    <w:rsid w:val="00CC70A2"/>
    <w:rsid w:val="00CC75B9"/>
    <w:rsid w:val="00CC7B51"/>
    <w:rsid w:val="00CC7CC6"/>
    <w:rsid w:val="00CC7D01"/>
    <w:rsid w:val="00CD0784"/>
    <w:rsid w:val="00CD083E"/>
    <w:rsid w:val="00CD099E"/>
    <w:rsid w:val="00CD0C5B"/>
    <w:rsid w:val="00CD157B"/>
    <w:rsid w:val="00CD15D8"/>
    <w:rsid w:val="00CD1992"/>
    <w:rsid w:val="00CD1A2F"/>
    <w:rsid w:val="00CD1BB6"/>
    <w:rsid w:val="00CD2834"/>
    <w:rsid w:val="00CD2BF8"/>
    <w:rsid w:val="00CD3149"/>
    <w:rsid w:val="00CD3943"/>
    <w:rsid w:val="00CD4A96"/>
    <w:rsid w:val="00CD51BB"/>
    <w:rsid w:val="00CD5966"/>
    <w:rsid w:val="00CD610A"/>
    <w:rsid w:val="00CD6538"/>
    <w:rsid w:val="00CD73C1"/>
    <w:rsid w:val="00CD7E51"/>
    <w:rsid w:val="00CD7E93"/>
    <w:rsid w:val="00CD7ED1"/>
    <w:rsid w:val="00CE038A"/>
    <w:rsid w:val="00CE0671"/>
    <w:rsid w:val="00CE0AEB"/>
    <w:rsid w:val="00CE0C94"/>
    <w:rsid w:val="00CE0D01"/>
    <w:rsid w:val="00CE156E"/>
    <w:rsid w:val="00CE1ED6"/>
    <w:rsid w:val="00CE23A4"/>
    <w:rsid w:val="00CE29B1"/>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5E6F"/>
    <w:rsid w:val="00CE65C6"/>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6D9"/>
    <w:rsid w:val="00CF6A35"/>
    <w:rsid w:val="00CF6A86"/>
    <w:rsid w:val="00CF7BB2"/>
    <w:rsid w:val="00CF7DA3"/>
    <w:rsid w:val="00D009C0"/>
    <w:rsid w:val="00D00FD6"/>
    <w:rsid w:val="00D016B3"/>
    <w:rsid w:val="00D01FA6"/>
    <w:rsid w:val="00D0206E"/>
    <w:rsid w:val="00D0210F"/>
    <w:rsid w:val="00D02471"/>
    <w:rsid w:val="00D02608"/>
    <w:rsid w:val="00D02C69"/>
    <w:rsid w:val="00D02D95"/>
    <w:rsid w:val="00D02E4D"/>
    <w:rsid w:val="00D02F55"/>
    <w:rsid w:val="00D0304D"/>
    <w:rsid w:val="00D03FC6"/>
    <w:rsid w:val="00D04112"/>
    <w:rsid w:val="00D04135"/>
    <w:rsid w:val="00D049BD"/>
    <w:rsid w:val="00D05169"/>
    <w:rsid w:val="00D05B8D"/>
    <w:rsid w:val="00D05BC2"/>
    <w:rsid w:val="00D063DF"/>
    <w:rsid w:val="00D06726"/>
    <w:rsid w:val="00D06830"/>
    <w:rsid w:val="00D07203"/>
    <w:rsid w:val="00D07400"/>
    <w:rsid w:val="00D07BA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D76"/>
    <w:rsid w:val="00D2215C"/>
    <w:rsid w:val="00D22981"/>
    <w:rsid w:val="00D22AB6"/>
    <w:rsid w:val="00D22E4F"/>
    <w:rsid w:val="00D2321D"/>
    <w:rsid w:val="00D2329D"/>
    <w:rsid w:val="00D23787"/>
    <w:rsid w:val="00D2427A"/>
    <w:rsid w:val="00D243C4"/>
    <w:rsid w:val="00D24AFD"/>
    <w:rsid w:val="00D24C38"/>
    <w:rsid w:val="00D24EEA"/>
    <w:rsid w:val="00D251FD"/>
    <w:rsid w:val="00D25287"/>
    <w:rsid w:val="00D2618B"/>
    <w:rsid w:val="00D2641C"/>
    <w:rsid w:val="00D26E53"/>
    <w:rsid w:val="00D271E5"/>
    <w:rsid w:val="00D272B2"/>
    <w:rsid w:val="00D27319"/>
    <w:rsid w:val="00D30018"/>
    <w:rsid w:val="00D30268"/>
    <w:rsid w:val="00D30F2D"/>
    <w:rsid w:val="00D31B03"/>
    <w:rsid w:val="00D32450"/>
    <w:rsid w:val="00D3295B"/>
    <w:rsid w:val="00D3329C"/>
    <w:rsid w:val="00D333B0"/>
    <w:rsid w:val="00D33449"/>
    <w:rsid w:val="00D33C85"/>
    <w:rsid w:val="00D3449D"/>
    <w:rsid w:val="00D345BA"/>
    <w:rsid w:val="00D345C3"/>
    <w:rsid w:val="00D3463A"/>
    <w:rsid w:val="00D35725"/>
    <w:rsid w:val="00D35985"/>
    <w:rsid w:val="00D35BC8"/>
    <w:rsid w:val="00D3669C"/>
    <w:rsid w:val="00D37E6D"/>
    <w:rsid w:val="00D402CC"/>
    <w:rsid w:val="00D407E4"/>
    <w:rsid w:val="00D409EB"/>
    <w:rsid w:val="00D40A74"/>
    <w:rsid w:val="00D40C7F"/>
    <w:rsid w:val="00D40CC2"/>
    <w:rsid w:val="00D40D70"/>
    <w:rsid w:val="00D4110E"/>
    <w:rsid w:val="00D41724"/>
    <w:rsid w:val="00D42208"/>
    <w:rsid w:val="00D42BBE"/>
    <w:rsid w:val="00D437EF"/>
    <w:rsid w:val="00D43D10"/>
    <w:rsid w:val="00D45815"/>
    <w:rsid w:val="00D45E0D"/>
    <w:rsid w:val="00D45FE2"/>
    <w:rsid w:val="00D46335"/>
    <w:rsid w:val="00D4671B"/>
    <w:rsid w:val="00D4710B"/>
    <w:rsid w:val="00D47E5F"/>
    <w:rsid w:val="00D50011"/>
    <w:rsid w:val="00D50585"/>
    <w:rsid w:val="00D517A7"/>
    <w:rsid w:val="00D5184A"/>
    <w:rsid w:val="00D51E2C"/>
    <w:rsid w:val="00D524D5"/>
    <w:rsid w:val="00D52CB8"/>
    <w:rsid w:val="00D531B1"/>
    <w:rsid w:val="00D53546"/>
    <w:rsid w:val="00D538E3"/>
    <w:rsid w:val="00D539F2"/>
    <w:rsid w:val="00D53BEF"/>
    <w:rsid w:val="00D53CFA"/>
    <w:rsid w:val="00D54C34"/>
    <w:rsid w:val="00D54D10"/>
    <w:rsid w:val="00D54DD2"/>
    <w:rsid w:val="00D54E4A"/>
    <w:rsid w:val="00D54E75"/>
    <w:rsid w:val="00D54FA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7F7"/>
    <w:rsid w:val="00D6390E"/>
    <w:rsid w:val="00D641B2"/>
    <w:rsid w:val="00D64675"/>
    <w:rsid w:val="00D6471F"/>
    <w:rsid w:val="00D64ADC"/>
    <w:rsid w:val="00D654BD"/>
    <w:rsid w:val="00D654E8"/>
    <w:rsid w:val="00D65A37"/>
    <w:rsid w:val="00D65B15"/>
    <w:rsid w:val="00D65BEB"/>
    <w:rsid w:val="00D6600F"/>
    <w:rsid w:val="00D66682"/>
    <w:rsid w:val="00D6680B"/>
    <w:rsid w:val="00D716F8"/>
    <w:rsid w:val="00D719F8"/>
    <w:rsid w:val="00D71DCF"/>
    <w:rsid w:val="00D720CB"/>
    <w:rsid w:val="00D725F5"/>
    <w:rsid w:val="00D7293C"/>
    <w:rsid w:val="00D72CD7"/>
    <w:rsid w:val="00D72DAB"/>
    <w:rsid w:val="00D739C2"/>
    <w:rsid w:val="00D741BC"/>
    <w:rsid w:val="00D7477B"/>
    <w:rsid w:val="00D7487A"/>
    <w:rsid w:val="00D74AE4"/>
    <w:rsid w:val="00D7555B"/>
    <w:rsid w:val="00D75F42"/>
    <w:rsid w:val="00D763C9"/>
    <w:rsid w:val="00D76F8D"/>
    <w:rsid w:val="00D7716C"/>
    <w:rsid w:val="00D77246"/>
    <w:rsid w:val="00D778A4"/>
    <w:rsid w:val="00D800CD"/>
    <w:rsid w:val="00D801A0"/>
    <w:rsid w:val="00D80C7B"/>
    <w:rsid w:val="00D80CF6"/>
    <w:rsid w:val="00D8111B"/>
    <w:rsid w:val="00D811CF"/>
    <w:rsid w:val="00D813D4"/>
    <w:rsid w:val="00D81F03"/>
    <w:rsid w:val="00D82073"/>
    <w:rsid w:val="00D82F2A"/>
    <w:rsid w:val="00D83545"/>
    <w:rsid w:val="00D83736"/>
    <w:rsid w:val="00D8387E"/>
    <w:rsid w:val="00D83EFC"/>
    <w:rsid w:val="00D845F5"/>
    <w:rsid w:val="00D84696"/>
    <w:rsid w:val="00D847FF"/>
    <w:rsid w:val="00D84975"/>
    <w:rsid w:val="00D85B09"/>
    <w:rsid w:val="00D85BC4"/>
    <w:rsid w:val="00D8611C"/>
    <w:rsid w:val="00D86678"/>
    <w:rsid w:val="00D86759"/>
    <w:rsid w:val="00D86FED"/>
    <w:rsid w:val="00D870B7"/>
    <w:rsid w:val="00D87471"/>
    <w:rsid w:val="00D87DF9"/>
    <w:rsid w:val="00D87E90"/>
    <w:rsid w:val="00D87F1F"/>
    <w:rsid w:val="00D9005F"/>
    <w:rsid w:val="00D9145B"/>
    <w:rsid w:val="00D91A5A"/>
    <w:rsid w:val="00D91D02"/>
    <w:rsid w:val="00D92630"/>
    <w:rsid w:val="00D9276B"/>
    <w:rsid w:val="00D92AAA"/>
    <w:rsid w:val="00D938C3"/>
    <w:rsid w:val="00D93902"/>
    <w:rsid w:val="00D93B19"/>
    <w:rsid w:val="00D93CED"/>
    <w:rsid w:val="00D94560"/>
    <w:rsid w:val="00D94B21"/>
    <w:rsid w:val="00D94D40"/>
    <w:rsid w:val="00D94D64"/>
    <w:rsid w:val="00D94FFF"/>
    <w:rsid w:val="00D9562C"/>
    <w:rsid w:val="00D95751"/>
    <w:rsid w:val="00D95ACE"/>
    <w:rsid w:val="00D95BF2"/>
    <w:rsid w:val="00D95EA5"/>
    <w:rsid w:val="00D95EDF"/>
    <w:rsid w:val="00D9676B"/>
    <w:rsid w:val="00D96B71"/>
    <w:rsid w:val="00D96EFA"/>
    <w:rsid w:val="00D96F3A"/>
    <w:rsid w:val="00D9747C"/>
    <w:rsid w:val="00D97567"/>
    <w:rsid w:val="00D97794"/>
    <w:rsid w:val="00D97AA7"/>
    <w:rsid w:val="00D97BBC"/>
    <w:rsid w:val="00D97F67"/>
    <w:rsid w:val="00DA0443"/>
    <w:rsid w:val="00DA0665"/>
    <w:rsid w:val="00DA0696"/>
    <w:rsid w:val="00DA0AC9"/>
    <w:rsid w:val="00DA0C39"/>
    <w:rsid w:val="00DA12CE"/>
    <w:rsid w:val="00DA1425"/>
    <w:rsid w:val="00DA1968"/>
    <w:rsid w:val="00DA1980"/>
    <w:rsid w:val="00DA2736"/>
    <w:rsid w:val="00DA3008"/>
    <w:rsid w:val="00DA3248"/>
    <w:rsid w:val="00DA39AE"/>
    <w:rsid w:val="00DA3C43"/>
    <w:rsid w:val="00DA4A58"/>
    <w:rsid w:val="00DA5132"/>
    <w:rsid w:val="00DA52E4"/>
    <w:rsid w:val="00DA576A"/>
    <w:rsid w:val="00DA589A"/>
    <w:rsid w:val="00DA5BD5"/>
    <w:rsid w:val="00DA5D02"/>
    <w:rsid w:val="00DA5EFA"/>
    <w:rsid w:val="00DA6204"/>
    <w:rsid w:val="00DA6B1C"/>
    <w:rsid w:val="00DA7044"/>
    <w:rsid w:val="00DA72BE"/>
    <w:rsid w:val="00DA797F"/>
    <w:rsid w:val="00DA7C57"/>
    <w:rsid w:val="00DB02F7"/>
    <w:rsid w:val="00DB0850"/>
    <w:rsid w:val="00DB0B10"/>
    <w:rsid w:val="00DB0EEF"/>
    <w:rsid w:val="00DB1CCB"/>
    <w:rsid w:val="00DB226E"/>
    <w:rsid w:val="00DB2449"/>
    <w:rsid w:val="00DB25B6"/>
    <w:rsid w:val="00DB2660"/>
    <w:rsid w:val="00DB2A3E"/>
    <w:rsid w:val="00DB2EDD"/>
    <w:rsid w:val="00DB3371"/>
    <w:rsid w:val="00DB3C19"/>
    <w:rsid w:val="00DB3D1C"/>
    <w:rsid w:val="00DB3D80"/>
    <w:rsid w:val="00DB41F2"/>
    <w:rsid w:val="00DB4619"/>
    <w:rsid w:val="00DB5046"/>
    <w:rsid w:val="00DB506A"/>
    <w:rsid w:val="00DB5112"/>
    <w:rsid w:val="00DB534F"/>
    <w:rsid w:val="00DB63E7"/>
    <w:rsid w:val="00DB675D"/>
    <w:rsid w:val="00DB73EB"/>
    <w:rsid w:val="00DB7BB4"/>
    <w:rsid w:val="00DB7D08"/>
    <w:rsid w:val="00DC05A3"/>
    <w:rsid w:val="00DC08E1"/>
    <w:rsid w:val="00DC1066"/>
    <w:rsid w:val="00DC13B6"/>
    <w:rsid w:val="00DC1556"/>
    <w:rsid w:val="00DC1FAB"/>
    <w:rsid w:val="00DC2841"/>
    <w:rsid w:val="00DC2ADA"/>
    <w:rsid w:val="00DC2DAE"/>
    <w:rsid w:val="00DC2DF5"/>
    <w:rsid w:val="00DC35BB"/>
    <w:rsid w:val="00DC3793"/>
    <w:rsid w:val="00DC37C4"/>
    <w:rsid w:val="00DC3BEE"/>
    <w:rsid w:val="00DC4403"/>
    <w:rsid w:val="00DC44FB"/>
    <w:rsid w:val="00DC474D"/>
    <w:rsid w:val="00DC4FB6"/>
    <w:rsid w:val="00DC5072"/>
    <w:rsid w:val="00DC52CC"/>
    <w:rsid w:val="00DC540E"/>
    <w:rsid w:val="00DC569B"/>
    <w:rsid w:val="00DC5BC2"/>
    <w:rsid w:val="00DC5E23"/>
    <w:rsid w:val="00DC5EDF"/>
    <w:rsid w:val="00DC6001"/>
    <w:rsid w:val="00DC6736"/>
    <w:rsid w:val="00DC6B63"/>
    <w:rsid w:val="00DC6C95"/>
    <w:rsid w:val="00DC7A6C"/>
    <w:rsid w:val="00DC7DB9"/>
    <w:rsid w:val="00DD044B"/>
    <w:rsid w:val="00DD05D1"/>
    <w:rsid w:val="00DD107B"/>
    <w:rsid w:val="00DD19F5"/>
    <w:rsid w:val="00DD1DBD"/>
    <w:rsid w:val="00DD2709"/>
    <w:rsid w:val="00DD2C2C"/>
    <w:rsid w:val="00DD2C71"/>
    <w:rsid w:val="00DD3B94"/>
    <w:rsid w:val="00DD3FEB"/>
    <w:rsid w:val="00DD4952"/>
    <w:rsid w:val="00DD4E38"/>
    <w:rsid w:val="00DD53FC"/>
    <w:rsid w:val="00DD6100"/>
    <w:rsid w:val="00DD63B9"/>
    <w:rsid w:val="00DD6E56"/>
    <w:rsid w:val="00DD7311"/>
    <w:rsid w:val="00DD74BB"/>
    <w:rsid w:val="00DD791E"/>
    <w:rsid w:val="00DD7D99"/>
    <w:rsid w:val="00DD7FB2"/>
    <w:rsid w:val="00DE04B5"/>
    <w:rsid w:val="00DE0931"/>
    <w:rsid w:val="00DE0BBB"/>
    <w:rsid w:val="00DE0BD4"/>
    <w:rsid w:val="00DE0F3F"/>
    <w:rsid w:val="00DE123D"/>
    <w:rsid w:val="00DE1824"/>
    <w:rsid w:val="00DE23D9"/>
    <w:rsid w:val="00DE2576"/>
    <w:rsid w:val="00DE2ACB"/>
    <w:rsid w:val="00DE33D8"/>
    <w:rsid w:val="00DE3403"/>
    <w:rsid w:val="00DE3576"/>
    <w:rsid w:val="00DE3C95"/>
    <w:rsid w:val="00DE3E27"/>
    <w:rsid w:val="00DE4070"/>
    <w:rsid w:val="00DE44C8"/>
    <w:rsid w:val="00DE4CB0"/>
    <w:rsid w:val="00DE4D97"/>
    <w:rsid w:val="00DE52AC"/>
    <w:rsid w:val="00DE5CE2"/>
    <w:rsid w:val="00DE5EEB"/>
    <w:rsid w:val="00DE64B7"/>
    <w:rsid w:val="00DE657F"/>
    <w:rsid w:val="00DE6582"/>
    <w:rsid w:val="00DE6A15"/>
    <w:rsid w:val="00DE734F"/>
    <w:rsid w:val="00DE76AD"/>
    <w:rsid w:val="00DF0883"/>
    <w:rsid w:val="00DF0A0D"/>
    <w:rsid w:val="00DF0E92"/>
    <w:rsid w:val="00DF1865"/>
    <w:rsid w:val="00DF1AED"/>
    <w:rsid w:val="00DF1B67"/>
    <w:rsid w:val="00DF1BC0"/>
    <w:rsid w:val="00DF1CF7"/>
    <w:rsid w:val="00DF1E45"/>
    <w:rsid w:val="00DF1EC7"/>
    <w:rsid w:val="00DF1EE7"/>
    <w:rsid w:val="00DF1F92"/>
    <w:rsid w:val="00DF23FB"/>
    <w:rsid w:val="00DF2537"/>
    <w:rsid w:val="00DF2654"/>
    <w:rsid w:val="00DF2BE1"/>
    <w:rsid w:val="00DF313A"/>
    <w:rsid w:val="00DF3196"/>
    <w:rsid w:val="00DF3716"/>
    <w:rsid w:val="00DF37BF"/>
    <w:rsid w:val="00DF39C3"/>
    <w:rsid w:val="00DF3CCC"/>
    <w:rsid w:val="00DF3DD0"/>
    <w:rsid w:val="00DF404C"/>
    <w:rsid w:val="00DF46D3"/>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4CD"/>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AB9"/>
    <w:rsid w:val="00E13E43"/>
    <w:rsid w:val="00E13EED"/>
    <w:rsid w:val="00E14DEA"/>
    <w:rsid w:val="00E14E35"/>
    <w:rsid w:val="00E152A2"/>
    <w:rsid w:val="00E15D51"/>
    <w:rsid w:val="00E16321"/>
    <w:rsid w:val="00E168F0"/>
    <w:rsid w:val="00E176B0"/>
    <w:rsid w:val="00E177BC"/>
    <w:rsid w:val="00E2039A"/>
    <w:rsid w:val="00E203E8"/>
    <w:rsid w:val="00E20745"/>
    <w:rsid w:val="00E21B9D"/>
    <w:rsid w:val="00E21E66"/>
    <w:rsid w:val="00E22302"/>
    <w:rsid w:val="00E2352F"/>
    <w:rsid w:val="00E23A81"/>
    <w:rsid w:val="00E23AE7"/>
    <w:rsid w:val="00E23AF1"/>
    <w:rsid w:val="00E24CF0"/>
    <w:rsid w:val="00E24DB4"/>
    <w:rsid w:val="00E25306"/>
    <w:rsid w:val="00E254C4"/>
    <w:rsid w:val="00E25B75"/>
    <w:rsid w:val="00E25E16"/>
    <w:rsid w:val="00E261C2"/>
    <w:rsid w:val="00E26215"/>
    <w:rsid w:val="00E2624C"/>
    <w:rsid w:val="00E26401"/>
    <w:rsid w:val="00E27914"/>
    <w:rsid w:val="00E279C6"/>
    <w:rsid w:val="00E3070E"/>
    <w:rsid w:val="00E314B6"/>
    <w:rsid w:val="00E31516"/>
    <w:rsid w:val="00E316D8"/>
    <w:rsid w:val="00E31C2B"/>
    <w:rsid w:val="00E31E90"/>
    <w:rsid w:val="00E31F77"/>
    <w:rsid w:val="00E320EE"/>
    <w:rsid w:val="00E32E84"/>
    <w:rsid w:val="00E32FB1"/>
    <w:rsid w:val="00E33D96"/>
    <w:rsid w:val="00E33E05"/>
    <w:rsid w:val="00E33E6A"/>
    <w:rsid w:val="00E33FEB"/>
    <w:rsid w:val="00E35061"/>
    <w:rsid w:val="00E35BAD"/>
    <w:rsid w:val="00E36130"/>
    <w:rsid w:val="00E36A79"/>
    <w:rsid w:val="00E36C40"/>
    <w:rsid w:val="00E379F1"/>
    <w:rsid w:val="00E37D35"/>
    <w:rsid w:val="00E401BE"/>
    <w:rsid w:val="00E40750"/>
    <w:rsid w:val="00E40A0B"/>
    <w:rsid w:val="00E40F2D"/>
    <w:rsid w:val="00E41993"/>
    <w:rsid w:val="00E41EDE"/>
    <w:rsid w:val="00E4201F"/>
    <w:rsid w:val="00E43067"/>
    <w:rsid w:val="00E4336A"/>
    <w:rsid w:val="00E4347B"/>
    <w:rsid w:val="00E434E5"/>
    <w:rsid w:val="00E439E8"/>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9C7"/>
    <w:rsid w:val="00E50382"/>
    <w:rsid w:val="00E50E19"/>
    <w:rsid w:val="00E50F38"/>
    <w:rsid w:val="00E514E3"/>
    <w:rsid w:val="00E5184B"/>
    <w:rsid w:val="00E51AF9"/>
    <w:rsid w:val="00E5234E"/>
    <w:rsid w:val="00E53ADF"/>
    <w:rsid w:val="00E53BCD"/>
    <w:rsid w:val="00E5409A"/>
    <w:rsid w:val="00E54D85"/>
    <w:rsid w:val="00E5559A"/>
    <w:rsid w:val="00E55981"/>
    <w:rsid w:val="00E56421"/>
    <w:rsid w:val="00E56B40"/>
    <w:rsid w:val="00E56CE6"/>
    <w:rsid w:val="00E5717B"/>
    <w:rsid w:val="00E571CA"/>
    <w:rsid w:val="00E578E2"/>
    <w:rsid w:val="00E5799B"/>
    <w:rsid w:val="00E60556"/>
    <w:rsid w:val="00E60F93"/>
    <w:rsid w:val="00E61493"/>
    <w:rsid w:val="00E618C4"/>
    <w:rsid w:val="00E61AEC"/>
    <w:rsid w:val="00E61BCF"/>
    <w:rsid w:val="00E623A4"/>
    <w:rsid w:val="00E62624"/>
    <w:rsid w:val="00E63D14"/>
    <w:rsid w:val="00E64905"/>
    <w:rsid w:val="00E64A11"/>
    <w:rsid w:val="00E64CC9"/>
    <w:rsid w:val="00E64D2A"/>
    <w:rsid w:val="00E64DCE"/>
    <w:rsid w:val="00E654A3"/>
    <w:rsid w:val="00E65977"/>
    <w:rsid w:val="00E65D1E"/>
    <w:rsid w:val="00E661E7"/>
    <w:rsid w:val="00E6661A"/>
    <w:rsid w:val="00E66885"/>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5C3"/>
    <w:rsid w:val="00E757C4"/>
    <w:rsid w:val="00E75952"/>
    <w:rsid w:val="00E75955"/>
    <w:rsid w:val="00E75969"/>
    <w:rsid w:val="00E76492"/>
    <w:rsid w:val="00E7685C"/>
    <w:rsid w:val="00E76BB5"/>
    <w:rsid w:val="00E76D85"/>
    <w:rsid w:val="00E7705E"/>
    <w:rsid w:val="00E77892"/>
    <w:rsid w:val="00E80B65"/>
    <w:rsid w:val="00E82257"/>
    <w:rsid w:val="00E82548"/>
    <w:rsid w:val="00E8280C"/>
    <w:rsid w:val="00E82A2A"/>
    <w:rsid w:val="00E83330"/>
    <w:rsid w:val="00E8338B"/>
    <w:rsid w:val="00E8384D"/>
    <w:rsid w:val="00E84093"/>
    <w:rsid w:val="00E84C2A"/>
    <w:rsid w:val="00E85926"/>
    <w:rsid w:val="00E85C51"/>
    <w:rsid w:val="00E8627F"/>
    <w:rsid w:val="00E86502"/>
    <w:rsid w:val="00E86E37"/>
    <w:rsid w:val="00E870C7"/>
    <w:rsid w:val="00E879DA"/>
    <w:rsid w:val="00E87AC4"/>
    <w:rsid w:val="00E905E2"/>
    <w:rsid w:val="00E909D6"/>
    <w:rsid w:val="00E91353"/>
    <w:rsid w:val="00E9143F"/>
    <w:rsid w:val="00E915C8"/>
    <w:rsid w:val="00E919EF"/>
    <w:rsid w:val="00E91E54"/>
    <w:rsid w:val="00E91F3D"/>
    <w:rsid w:val="00E91F54"/>
    <w:rsid w:val="00E924B9"/>
    <w:rsid w:val="00E92704"/>
    <w:rsid w:val="00E92C80"/>
    <w:rsid w:val="00E92FBE"/>
    <w:rsid w:val="00E933D4"/>
    <w:rsid w:val="00E93454"/>
    <w:rsid w:val="00E936E5"/>
    <w:rsid w:val="00E93BB9"/>
    <w:rsid w:val="00E93CDD"/>
    <w:rsid w:val="00E94402"/>
    <w:rsid w:val="00E94CE2"/>
    <w:rsid w:val="00E955AC"/>
    <w:rsid w:val="00E95CA1"/>
    <w:rsid w:val="00E9640A"/>
    <w:rsid w:val="00E9647A"/>
    <w:rsid w:val="00E96ACF"/>
    <w:rsid w:val="00E96B66"/>
    <w:rsid w:val="00E96F9D"/>
    <w:rsid w:val="00E972BD"/>
    <w:rsid w:val="00EA0030"/>
    <w:rsid w:val="00EA0725"/>
    <w:rsid w:val="00EA09CB"/>
    <w:rsid w:val="00EA0BEE"/>
    <w:rsid w:val="00EA101C"/>
    <w:rsid w:val="00EA109C"/>
    <w:rsid w:val="00EA116F"/>
    <w:rsid w:val="00EA1366"/>
    <w:rsid w:val="00EA1E16"/>
    <w:rsid w:val="00EA1FF3"/>
    <w:rsid w:val="00EA2529"/>
    <w:rsid w:val="00EA329B"/>
    <w:rsid w:val="00EA408D"/>
    <w:rsid w:val="00EA4777"/>
    <w:rsid w:val="00EA5284"/>
    <w:rsid w:val="00EA619F"/>
    <w:rsid w:val="00EA67BB"/>
    <w:rsid w:val="00EA6B6D"/>
    <w:rsid w:val="00EA6B82"/>
    <w:rsid w:val="00EA7642"/>
    <w:rsid w:val="00EB149F"/>
    <w:rsid w:val="00EB15A2"/>
    <w:rsid w:val="00EB1929"/>
    <w:rsid w:val="00EB1A4A"/>
    <w:rsid w:val="00EB1C36"/>
    <w:rsid w:val="00EB1F8D"/>
    <w:rsid w:val="00EB2037"/>
    <w:rsid w:val="00EB2210"/>
    <w:rsid w:val="00EB2519"/>
    <w:rsid w:val="00EB2B4C"/>
    <w:rsid w:val="00EB2C1D"/>
    <w:rsid w:val="00EB33AE"/>
    <w:rsid w:val="00EB359C"/>
    <w:rsid w:val="00EB39B5"/>
    <w:rsid w:val="00EB3D3C"/>
    <w:rsid w:val="00EB3ED4"/>
    <w:rsid w:val="00EB3EFE"/>
    <w:rsid w:val="00EB46A3"/>
    <w:rsid w:val="00EB55A7"/>
    <w:rsid w:val="00EB591A"/>
    <w:rsid w:val="00EB5A3D"/>
    <w:rsid w:val="00EB5B3E"/>
    <w:rsid w:val="00EB611E"/>
    <w:rsid w:val="00EB72BC"/>
    <w:rsid w:val="00EB733C"/>
    <w:rsid w:val="00EB7629"/>
    <w:rsid w:val="00EB78B4"/>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744"/>
    <w:rsid w:val="00EC488D"/>
    <w:rsid w:val="00EC49A0"/>
    <w:rsid w:val="00EC591E"/>
    <w:rsid w:val="00EC594C"/>
    <w:rsid w:val="00EC5F73"/>
    <w:rsid w:val="00EC6106"/>
    <w:rsid w:val="00EC61E0"/>
    <w:rsid w:val="00EC662D"/>
    <w:rsid w:val="00EC6649"/>
    <w:rsid w:val="00EC6CDA"/>
    <w:rsid w:val="00EC6E3B"/>
    <w:rsid w:val="00EC753F"/>
    <w:rsid w:val="00EC7B57"/>
    <w:rsid w:val="00ED050D"/>
    <w:rsid w:val="00ED087A"/>
    <w:rsid w:val="00ED22E0"/>
    <w:rsid w:val="00ED2CC8"/>
    <w:rsid w:val="00ED326C"/>
    <w:rsid w:val="00ED33A1"/>
    <w:rsid w:val="00ED3474"/>
    <w:rsid w:val="00ED35FA"/>
    <w:rsid w:val="00ED3666"/>
    <w:rsid w:val="00ED3A45"/>
    <w:rsid w:val="00ED4CF4"/>
    <w:rsid w:val="00ED513F"/>
    <w:rsid w:val="00ED56EB"/>
    <w:rsid w:val="00ED599F"/>
    <w:rsid w:val="00ED5F94"/>
    <w:rsid w:val="00ED6179"/>
    <w:rsid w:val="00ED68C1"/>
    <w:rsid w:val="00ED6AFD"/>
    <w:rsid w:val="00ED6CBF"/>
    <w:rsid w:val="00ED763D"/>
    <w:rsid w:val="00ED76B2"/>
    <w:rsid w:val="00ED76B6"/>
    <w:rsid w:val="00ED7B8A"/>
    <w:rsid w:val="00EE082F"/>
    <w:rsid w:val="00EE0DDF"/>
    <w:rsid w:val="00EE0F73"/>
    <w:rsid w:val="00EE11D2"/>
    <w:rsid w:val="00EE13EC"/>
    <w:rsid w:val="00EE1449"/>
    <w:rsid w:val="00EE1697"/>
    <w:rsid w:val="00EE19C5"/>
    <w:rsid w:val="00EE1BF3"/>
    <w:rsid w:val="00EE300D"/>
    <w:rsid w:val="00EE3456"/>
    <w:rsid w:val="00EE3842"/>
    <w:rsid w:val="00EE47B3"/>
    <w:rsid w:val="00EE4A9F"/>
    <w:rsid w:val="00EE4D70"/>
    <w:rsid w:val="00EE4FF5"/>
    <w:rsid w:val="00EE521D"/>
    <w:rsid w:val="00EE59CC"/>
    <w:rsid w:val="00EE6450"/>
    <w:rsid w:val="00EE64AC"/>
    <w:rsid w:val="00EE6632"/>
    <w:rsid w:val="00EE6B64"/>
    <w:rsid w:val="00EE75D4"/>
    <w:rsid w:val="00EE7E53"/>
    <w:rsid w:val="00EF05F4"/>
    <w:rsid w:val="00EF0B17"/>
    <w:rsid w:val="00EF140E"/>
    <w:rsid w:val="00EF1B03"/>
    <w:rsid w:val="00EF2922"/>
    <w:rsid w:val="00EF2C83"/>
    <w:rsid w:val="00EF2DB4"/>
    <w:rsid w:val="00EF2E32"/>
    <w:rsid w:val="00EF2F56"/>
    <w:rsid w:val="00EF32AC"/>
    <w:rsid w:val="00EF383D"/>
    <w:rsid w:val="00EF3AA0"/>
    <w:rsid w:val="00EF3C29"/>
    <w:rsid w:val="00EF3E10"/>
    <w:rsid w:val="00EF3ED7"/>
    <w:rsid w:val="00EF49D9"/>
    <w:rsid w:val="00EF4E32"/>
    <w:rsid w:val="00EF521E"/>
    <w:rsid w:val="00EF5937"/>
    <w:rsid w:val="00EF633A"/>
    <w:rsid w:val="00EF635B"/>
    <w:rsid w:val="00EF6780"/>
    <w:rsid w:val="00EF7422"/>
    <w:rsid w:val="00EF7543"/>
    <w:rsid w:val="00EF7932"/>
    <w:rsid w:val="00EF7CFD"/>
    <w:rsid w:val="00EF7E6E"/>
    <w:rsid w:val="00F00345"/>
    <w:rsid w:val="00F00C18"/>
    <w:rsid w:val="00F00C2C"/>
    <w:rsid w:val="00F00E57"/>
    <w:rsid w:val="00F01177"/>
    <w:rsid w:val="00F015CC"/>
    <w:rsid w:val="00F01603"/>
    <w:rsid w:val="00F0173D"/>
    <w:rsid w:val="00F01C62"/>
    <w:rsid w:val="00F02520"/>
    <w:rsid w:val="00F0297E"/>
    <w:rsid w:val="00F03016"/>
    <w:rsid w:val="00F048AE"/>
    <w:rsid w:val="00F0495E"/>
    <w:rsid w:val="00F049CC"/>
    <w:rsid w:val="00F04EF2"/>
    <w:rsid w:val="00F05631"/>
    <w:rsid w:val="00F05929"/>
    <w:rsid w:val="00F0617F"/>
    <w:rsid w:val="00F064D6"/>
    <w:rsid w:val="00F0680F"/>
    <w:rsid w:val="00F06B11"/>
    <w:rsid w:val="00F06E5F"/>
    <w:rsid w:val="00F0769A"/>
    <w:rsid w:val="00F07E16"/>
    <w:rsid w:val="00F07F41"/>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368"/>
    <w:rsid w:val="00F15607"/>
    <w:rsid w:val="00F1589C"/>
    <w:rsid w:val="00F15DFC"/>
    <w:rsid w:val="00F161C4"/>
    <w:rsid w:val="00F1678E"/>
    <w:rsid w:val="00F16871"/>
    <w:rsid w:val="00F16E67"/>
    <w:rsid w:val="00F17078"/>
    <w:rsid w:val="00F17081"/>
    <w:rsid w:val="00F17568"/>
    <w:rsid w:val="00F175AC"/>
    <w:rsid w:val="00F17FF3"/>
    <w:rsid w:val="00F20D23"/>
    <w:rsid w:val="00F20D78"/>
    <w:rsid w:val="00F212BC"/>
    <w:rsid w:val="00F21701"/>
    <w:rsid w:val="00F220F0"/>
    <w:rsid w:val="00F221B8"/>
    <w:rsid w:val="00F22FAF"/>
    <w:rsid w:val="00F2342D"/>
    <w:rsid w:val="00F239E2"/>
    <w:rsid w:val="00F243E5"/>
    <w:rsid w:val="00F244FA"/>
    <w:rsid w:val="00F250E5"/>
    <w:rsid w:val="00F25591"/>
    <w:rsid w:val="00F255FB"/>
    <w:rsid w:val="00F258D4"/>
    <w:rsid w:val="00F25D4F"/>
    <w:rsid w:val="00F263F0"/>
    <w:rsid w:val="00F26E98"/>
    <w:rsid w:val="00F27532"/>
    <w:rsid w:val="00F30735"/>
    <w:rsid w:val="00F30C55"/>
    <w:rsid w:val="00F31664"/>
    <w:rsid w:val="00F31719"/>
    <w:rsid w:val="00F31CD7"/>
    <w:rsid w:val="00F32885"/>
    <w:rsid w:val="00F32D4C"/>
    <w:rsid w:val="00F33144"/>
    <w:rsid w:val="00F3336D"/>
    <w:rsid w:val="00F33891"/>
    <w:rsid w:val="00F340C4"/>
    <w:rsid w:val="00F34BD3"/>
    <w:rsid w:val="00F34EA0"/>
    <w:rsid w:val="00F35220"/>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299"/>
    <w:rsid w:val="00F42509"/>
    <w:rsid w:val="00F42555"/>
    <w:rsid w:val="00F4294A"/>
    <w:rsid w:val="00F42EE4"/>
    <w:rsid w:val="00F42EE8"/>
    <w:rsid w:val="00F44123"/>
    <w:rsid w:val="00F443A2"/>
    <w:rsid w:val="00F44565"/>
    <w:rsid w:val="00F44ABE"/>
    <w:rsid w:val="00F44E6B"/>
    <w:rsid w:val="00F450B4"/>
    <w:rsid w:val="00F45760"/>
    <w:rsid w:val="00F4580D"/>
    <w:rsid w:val="00F45A5F"/>
    <w:rsid w:val="00F45C0A"/>
    <w:rsid w:val="00F45C2B"/>
    <w:rsid w:val="00F46244"/>
    <w:rsid w:val="00F462E1"/>
    <w:rsid w:val="00F46408"/>
    <w:rsid w:val="00F46454"/>
    <w:rsid w:val="00F465AB"/>
    <w:rsid w:val="00F4672C"/>
    <w:rsid w:val="00F469D4"/>
    <w:rsid w:val="00F47A38"/>
    <w:rsid w:val="00F47CC6"/>
    <w:rsid w:val="00F47F34"/>
    <w:rsid w:val="00F5039E"/>
    <w:rsid w:val="00F504BE"/>
    <w:rsid w:val="00F508DD"/>
    <w:rsid w:val="00F50CC1"/>
    <w:rsid w:val="00F510C6"/>
    <w:rsid w:val="00F51856"/>
    <w:rsid w:val="00F51B4B"/>
    <w:rsid w:val="00F5238B"/>
    <w:rsid w:val="00F52808"/>
    <w:rsid w:val="00F53AB5"/>
    <w:rsid w:val="00F53DD3"/>
    <w:rsid w:val="00F53F40"/>
    <w:rsid w:val="00F542CE"/>
    <w:rsid w:val="00F549BC"/>
    <w:rsid w:val="00F54A26"/>
    <w:rsid w:val="00F555C1"/>
    <w:rsid w:val="00F555F1"/>
    <w:rsid w:val="00F55E24"/>
    <w:rsid w:val="00F565B0"/>
    <w:rsid w:val="00F57D76"/>
    <w:rsid w:val="00F600CB"/>
    <w:rsid w:val="00F602AC"/>
    <w:rsid w:val="00F60717"/>
    <w:rsid w:val="00F61065"/>
    <w:rsid w:val="00F6107F"/>
    <w:rsid w:val="00F625B2"/>
    <w:rsid w:val="00F628EA"/>
    <w:rsid w:val="00F62CF9"/>
    <w:rsid w:val="00F62F9F"/>
    <w:rsid w:val="00F636BD"/>
    <w:rsid w:val="00F64216"/>
    <w:rsid w:val="00F6444D"/>
    <w:rsid w:val="00F64B49"/>
    <w:rsid w:val="00F64E79"/>
    <w:rsid w:val="00F65323"/>
    <w:rsid w:val="00F6600E"/>
    <w:rsid w:val="00F665DD"/>
    <w:rsid w:val="00F66CF5"/>
    <w:rsid w:val="00F66F55"/>
    <w:rsid w:val="00F66FC8"/>
    <w:rsid w:val="00F67038"/>
    <w:rsid w:val="00F673B1"/>
    <w:rsid w:val="00F67FA3"/>
    <w:rsid w:val="00F7002B"/>
    <w:rsid w:val="00F7023A"/>
    <w:rsid w:val="00F7059A"/>
    <w:rsid w:val="00F7095F"/>
    <w:rsid w:val="00F7124C"/>
    <w:rsid w:val="00F713AA"/>
    <w:rsid w:val="00F71AB3"/>
    <w:rsid w:val="00F71C51"/>
    <w:rsid w:val="00F71E67"/>
    <w:rsid w:val="00F7207B"/>
    <w:rsid w:val="00F720DA"/>
    <w:rsid w:val="00F7242A"/>
    <w:rsid w:val="00F72A30"/>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497"/>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8F6"/>
    <w:rsid w:val="00F84D40"/>
    <w:rsid w:val="00F851EF"/>
    <w:rsid w:val="00F85DA4"/>
    <w:rsid w:val="00F85F6D"/>
    <w:rsid w:val="00F85F94"/>
    <w:rsid w:val="00F86448"/>
    <w:rsid w:val="00F870D7"/>
    <w:rsid w:val="00F874AD"/>
    <w:rsid w:val="00F90736"/>
    <w:rsid w:val="00F90879"/>
    <w:rsid w:val="00F90EE7"/>
    <w:rsid w:val="00F9140A"/>
    <w:rsid w:val="00F9224D"/>
    <w:rsid w:val="00F92490"/>
    <w:rsid w:val="00F929BC"/>
    <w:rsid w:val="00F92CBA"/>
    <w:rsid w:val="00F92F98"/>
    <w:rsid w:val="00F930A6"/>
    <w:rsid w:val="00F9333C"/>
    <w:rsid w:val="00F93948"/>
    <w:rsid w:val="00F93D1E"/>
    <w:rsid w:val="00F945B8"/>
    <w:rsid w:val="00F94805"/>
    <w:rsid w:val="00F9492D"/>
    <w:rsid w:val="00F9513B"/>
    <w:rsid w:val="00F9531F"/>
    <w:rsid w:val="00F955D0"/>
    <w:rsid w:val="00F95C7E"/>
    <w:rsid w:val="00F96043"/>
    <w:rsid w:val="00F960F4"/>
    <w:rsid w:val="00F9624B"/>
    <w:rsid w:val="00F966D2"/>
    <w:rsid w:val="00F96C8D"/>
    <w:rsid w:val="00F96DC1"/>
    <w:rsid w:val="00F9716D"/>
    <w:rsid w:val="00F9742B"/>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A44"/>
    <w:rsid w:val="00FA4E7E"/>
    <w:rsid w:val="00FA4F87"/>
    <w:rsid w:val="00FA52E1"/>
    <w:rsid w:val="00FA5ADB"/>
    <w:rsid w:val="00FA6246"/>
    <w:rsid w:val="00FA6C8A"/>
    <w:rsid w:val="00FA701F"/>
    <w:rsid w:val="00FA7886"/>
    <w:rsid w:val="00FA7C7A"/>
    <w:rsid w:val="00FB052F"/>
    <w:rsid w:val="00FB054C"/>
    <w:rsid w:val="00FB0D9F"/>
    <w:rsid w:val="00FB1C88"/>
    <w:rsid w:val="00FB1E70"/>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CB1"/>
    <w:rsid w:val="00FB7FFD"/>
    <w:rsid w:val="00FC003B"/>
    <w:rsid w:val="00FC0130"/>
    <w:rsid w:val="00FC0BAA"/>
    <w:rsid w:val="00FC1115"/>
    <w:rsid w:val="00FC1EC1"/>
    <w:rsid w:val="00FC2050"/>
    <w:rsid w:val="00FC213C"/>
    <w:rsid w:val="00FC2D68"/>
    <w:rsid w:val="00FC3F31"/>
    <w:rsid w:val="00FC4224"/>
    <w:rsid w:val="00FC434E"/>
    <w:rsid w:val="00FC4843"/>
    <w:rsid w:val="00FC5E10"/>
    <w:rsid w:val="00FC5E33"/>
    <w:rsid w:val="00FC605B"/>
    <w:rsid w:val="00FC656A"/>
    <w:rsid w:val="00FC65C3"/>
    <w:rsid w:val="00FC65E9"/>
    <w:rsid w:val="00FC66A8"/>
    <w:rsid w:val="00FC7E20"/>
    <w:rsid w:val="00FD0235"/>
    <w:rsid w:val="00FD0535"/>
    <w:rsid w:val="00FD0722"/>
    <w:rsid w:val="00FD0AA2"/>
    <w:rsid w:val="00FD0BCD"/>
    <w:rsid w:val="00FD1288"/>
    <w:rsid w:val="00FD1A74"/>
    <w:rsid w:val="00FD1CC2"/>
    <w:rsid w:val="00FD1F76"/>
    <w:rsid w:val="00FD2666"/>
    <w:rsid w:val="00FD2876"/>
    <w:rsid w:val="00FD2C3F"/>
    <w:rsid w:val="00FD30A3"/>
    <w:rsid w:val="00FD30C6"/>
    <w:rsid w:val="00FD32C6"/>
    <w:rsid w:val="00FD3706"/>
    <w:rsid w:val="00FD38E2"/>
    <w:rsid w:val="00FD4385"/>
    <w:rsid w:val="00FD48FD"/>
    <w:rsid w:val="00FD4CF8"/>
    <w:rsid w:val="00FD52A0"/>
    <w:rsid w:val="00FD583D"/>
    <w:rsid w:val="00FD5DF7"/>
    <w:rsid w:val="00FD5EDD"/>
    <w:rsid w:val="00FD64EB"/>
    <w:rsid w:val="00FD6562"/>
    <w:rsid w:val="00FD6A00"/>
    <w:rsid w:val="00FD6AD9"/>
    <w:rsid w:val="00FD6F7E"/>
    <w:rsid w:val="00FD6FF2"/>
    <w:rsid w:val="00FD7017"/>
    <w:rsid w:val="00FD7088"/>
    <w:rsid w:val="00FD7C8D"/>
    <w:rsid w:val="00FE0304"/>
    <w:rsid w:val="00FE0583"/>
    <w:rsid w:val="00FE155C"/>
    <w:rsid w:val="00FE158A"/>
    <w:rsid w:val="00FE19EE"/>
    <w:rsid w:val="00FE19F9"/>
    <w:rsid w:val="00FE21C1"/>
    <w:rsid w:val="00FE28E4"/>
    <w:rsid w:val="00FE2B7C"/>
    <w:rsid w:val="00FE2D0D"/>
    <w:rsid w:val="00FE2F05"/>
    <w:rsid w:val="00FE3363"/>
    <w:rsid w:val="00FE34F4"/>
    <w:rsid w:val="00FE43D2"/>
    <w:rsid w:val="00FE4707"/>
    <w:rsid w:val="00FE4BA0"/>
    <w:rsid w:val="00FE5915"/>
    <w:rsid w:val="00FE6587"/>
    <w:rsid w:val="00FE67E3"/>
    <w:rsid w:val="00FE6A61"/>
    <w:rsid w:val="00FE7768"/>
    <w:rsid w:val="00FE7FB1"/>
    <w:rsid w:val="00FF002A"/>
    <w:rsid w:val="00FF01B7"/>
    <w:rsid w:val="00FF0356"/>
    <w:rsid w:val="00FF088E"/>
    <w:rsid w:val="00FF09C3"/>
    <w:rsid w:val="00FF0B8C"/>
    <w:rsid w:val="00FF0BA9"/>
    <w:rsid w:val="00FF0CC1"/>
    <w:rsid w:val="00FF0E0E"/>
    <w:rsid w:val="00FF1407"/>
    <w:rsid w:val="00FF2E49"/>
    <w:rsid w:val="00FF38DB"/>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548D497"/>
    <w:rsid w:val="0A8A1D42"/>
    <w:rsid w:val="144F4562"/>
    <w:rsid w:val="14B349FD"/>
    <w:rsid w:val="174D179E"/>
    <w:rsid w:val="1754AF9E"/>
    <w:rsid w:val="25C8F62A"/>
    <w:rsid w:val="2FD9B883"/>
    <w:rsid w:val="4D1041D1"/>
    <w:rsid w:val="4EA2D6DF"/>
    <w:rsid w:val="5656915A"/>
    <w:rsid w:val="5DC78DF0"/>
    <w:rsid w:val="604F4F53"/>
    <w:rsid w:val="6D2503BA"/>
    <w:rsid w:val="720A3B46"/>
    <w:rsid w:val="7323AB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A4C1D"/>
  <w15:docId w15:val="{81A8973F-D2BF-437E-8E86-6D897C5F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55C0"/>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97819"/>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AE21EF"/>
    <w:pPr>
      <w:shd w:val="clear" w:color="auto" w:fill="442D97" w:themeFill="text2" w:themeFillTint="BF"/>
    </w:pPr>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efault">
    <w:name w:val="Default"/>
    <w:rsid w:val="009935CB"/>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71486473">
      <w:bodyDiv w:val="1"/>
      <w:marLeft w:val="0"/>
      <w:marRight w:val="0"/>
      <w:marTop w:val="0"/>
      <w:marBottom w:val="0"/>
      <w:divBdr>
        <w:top w:val="none" w:sz="0" w:space="0" w:color="auto"/>
        <w:left w:val="none" w:sz="0" w:space="0" w:color="auto"/>
        <w:bottom w:val="none" w:sz="0" w:space="0" w:color="auto"/>
        <w:right w:val="none" w:sz="0" w:space="0" w:color="auto"/>
      </w:divBdr>
    </w:div>
    <w:div w:id="108707306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hyperlink" Target="https://engage.vic.gov.au/download/document/28061" TargetMode="External"/><Relationship Id="rId47" Type="http://schemas.openxmlformats.org/officeDocument/2006/relationships/hyperlink" Target="http://creativecommons.org/licenses/by/4.0/" TargetMode="External"/><Relationship Id="rId50" Type="http://schemas.openxmlformats.org/officeDocument/2006/relationships/hyperlink" Target="mailto:energyretail@deeca.vic.gov.au"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file:///Users/fionadurante/Downloads/deeca.vic.gov.au" TargetMode="External"/><Relationship Id="rId37" Type="http://schemas.openxmlformats.org/officeDocument/2006/relationships/footer" Target="footer2.xml"/><Relationship Id="rId40" Type="http://schemas.openxmlformats.org/officeDocument/2006/relationships/hyperlink" Target="https://www.energy.vic.gov.au/__data/assets/pdf_file/0017/732320/embedded-networks-review-recommendations-report.pdf"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s://www.esc.vic.gov.au/sites/default/files/documents/Gas%20Distribution%20Code%20of%20Practice%20-%20FINAL%20%28PDF%29.pdf"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header" Target="header2.xml"/><Relationship Id="rId43" Type="http://schemas.openxmlformats.org/officeDocument/2006/relationships/hyperlink" Target="https://www.gazette.vic.gov.au/gazette/Gazettes2025/GG2025S069.pdf" TargetMode="External"/><Relationship Id="rId48" Type="http://schemas.openxmlformats.org/officeDocument/2006/relationships/hyperlink" Target="mailto:customer.service@delwp.vic.gov.au" TargetMode="External"/><Relationship Id="rId8" Type="http://schemas.openxmlformats.org/officeDocument/2006/relationships/customXml" Target="../customXml/item8.xml"/><Relationship Id="rId51" Type="http://schemas.openxmlformats.org/officeDocument/2006/relationships/hyperlink" Target="mailto:exemptions@esc.vic.gov.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file:///Users/fionadurante/Downloads/deeca.vic.gov.au" TargetMode="External"/><Relationship Id="rId38" Type="http://schemas.openxmlformats.org/officeDocument/2006/relationships/header" Target="header3.xml"/><Relationship Id="rId46" Type="http://schemas.openxmlformats.org/officeDocument/2006/relationships/hyperlink" Target="http://creativecommons.org/licenses/by/4.0/" TargetMode="External"/><Relationship Id="rId20" Type="http://schemas.openxmlformats.org/officeDocument/2006/relationships/image" Target="media/image6.png"/><Relationship Id="rId41" Type="http://schemas.openxmlformats.org/officeDocument/2006/relationships/hyperlink" Target="https://www.gazette.vic.gov.au/gazette/Gazettes2025/GG2025S069.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hyperlink" Target="http://www.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94A3B0749948A589A5D99FE565747B"/>
        <w:category>
          <w:name w:val="General"/>
          <w:gallery w:val="placeholder"/>
        </w:category>
        <w:types>
          <w:type w:val="bbPlcHdr"/>
        </w:types>
        <w:behaviors>
          <w:behavior w:val="content"/>
        </w:behaviors>
        <w:guid w:val="{D1D14F3B-6687-4BBC-BEE9-F6FE6E08CEDD}"/>
      </w:docPartPr>
      <w:docPartBody>
        <w:p w:rsidR="002871FA" w:rsidRDefault="004B3105">
          <w:pPr>
            <w:pStyle w:val="DF94A3B0749948A589A5D99FE565747B"/>
          </w:pPr>
          <w:r w:rsidRPr="000C4F86">
            <w:rPr>
              <w:rStyle w:val="PlaceholderText"/>
            </w:rPr>
            <w:t>[Title]</w:t>
          </w:r>
        </w:p>
      </w:docPartBody>
    </w:docPart>
    <w:docPart>
      <w:docPartPr>
        <w:name w:val="5595FB3758BA4D54AC69080C30A40BE3"/>
        <w:category>
          <w:name w:val="General"/>
          <w:gallery w:val="placeholder"/>
        </w:category>
        <w:types>
          <w:type w:val="bbPlcHdr"/>
        </w:types>
        <w:behaviors>
          <w:behavior w:val="content"/>
        </w:behaviors>
        <w:guid w:val="{696CC04A-FDE2-4544-866D-39E1C4E978B2}"/>
      </w:docPartPr>
      <w:docPartBody>
        <w:p w:rsidR="002871FA" w:rsidRDefault="004B3105">
          <w:pPr>
            <w:pStyle w:val="5595FB3758BA4D54AC69080C30A40BE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19"/>
    <w:rsid w:val="00024BAC"/>
    <w:rsid w:val="00233264"/>
    <w:rsid w:val="0027206C"/>
    <w:rsid w:val="00276D60"/>
    <w:rsid w:val="002871FA"/>
    <w:rsid w:val="00307D76"/>
    <w:rsid w:val="00315421"/>
    <w:rsid w:val="003B350C"/>
    <w:rsid w:val="003C04ED"/>
    <w:rsid w:val="003D3C17"/>
    <w:rsid w:val="00420979"/>
    <w:rsid w:val="00432A36"/>
    <w:rsid w:val="00464292"/>
    <w:rsid w:val="00466C7B"/>
    <w:rsid w:val="004B3105"/>
    <w:rsid w:val="00512967"/>
    <w:rsid w:val="00523F59"/>
    <w:rsid w:val="00564F40"/>
    <w:rsid w:val="005C76D4"/>
    <w:rsid w:val="00636D91"/>
    <w:rsid w:val="006936DE"/>
    <w:rsid w:val="006B4B70"/>
    <w:rsid w:val="006B4C9F"/>
    <w:rsid w:val="00766C12"/>
    <w:rsid w:val="009229EC"/>
    <w:rsid w:val="00930539"/>
    <w:rsid w:val="009A0CEA"/>
    <w:rsid w:val="009E2201"/>
    <w:rsid w:val="009E7D86"/>
    <w:rsid w:val="00A66F71"/>
    <w:rsid w:val="00A85EAC"/>
    <w:rsid w:val="00B71F07"/>
    <w:rsid w:val="00C01DF9"/>
    <w:rsid w:val="00C0330C"/>
    <w:rsid w:val="00CE29B1"/>
    <w:rsid w:val="00D030DF"/>
    <w:rsid w:val="00DB176F"/>
    <w:rsid w:val="00F30C55"/>
    <w:rsid w:val="00F80619"/>
    <w:rsid w:val="00FC2CA3"/>
    <w:rsid w:val="00FE37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6D91"/>
    <w:rPr>
      <w:color w:val="auto"/>
      <w:bdr w:val="none" w:sz="0" w:space="0" w:color="auto"/>
      <w:shd w:val="clear" w:color="auto" w:fill="FFFF00"/>
    </w:rPr>
  </w:style>
  <w:style w:type="paragraph" w:customStyle="1" w:styleId="DF94A3B0749948A589A5D99FE565747B">
    <w:name w:val="DF94A3B0749948A589A5D99FE565747B"/>
  </w:style>
  <w:style w:type="paragraph" w:customStyle="1" w:styleId="5595FB3758BA4D54AC69080C30A40BE3">
    <w:name w:val="5595FB3758BA4D54AC69080C30A40B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4D2E80AD9E81254C898BCC8784142A9F" ma:contentTypeVersion="22" ma:contentTypeDescription="Business Case - Documentation establishing the need and business logic for a project, organisational structure or bod." ma:contentTypeScope="" ma:versionID="cb5029eda37bb1e73cfe665f1e9718d5">
  <xsd:schema xmlns:xsd="http://www.w3.org/2001/XMLSchema" xmlns:xs="http://www.w3.org/2001/XMLSchema" xmlns:p="http://schemas.microsoft.com/office/2006/metadata/properties" xmlns:ns1="http://schemas.microsoft.com/sharepoint/v3" xmlns:ns2="a5f32de4-e402-4188-b034-e71ca7d22e54" xmlns:ns3="9fd47c19-1c4a-4d7d-b342-c10cef269344" xmlns:ns4="04cf14dd-1df5-44d0-8ef5-c590d0f1d952" targetNamespace="http://schemas.microsoft.com/office/2006/metadata/properties" ma:root="true" ma:fieldsID="e95b3cc26ead891d640b285d7d200506" ns1:_="" ns2:_="" ns3:_="" ns4:_="">
    <xsd:import namespace="http://schemas.microsoft.com/sharepoint/v3"/>
    <xsd:import namespace="a5f32de4-e402-4188-b034-e71ca7d22e54"/>
    <xsd:import namespace="9fd47c19-1c4a-4d7d-b342-c10cef269344"/>
    <xsd:import namespace="04cf14dd-1df5-44d0-8ef5-c590d0f1d95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eting_x0020_Date" minOccurs="0"/>
                <xsd:element ref="ns4:ka0702dffb454b06a1571c521dfce59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24;#Energy Consumer and Affordability|1725cc77-acdf-41e2-8139-722baf382c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6900733-12a5-4508-ad1f-74c0acd9335d}" ma:internalName="TaxCatchAll" ma:showField="CatchAllData" ma:web="9cc3c8e2-75a2-4d2f-afa7-e04c5627c03c">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6900733-12a5-4508-ad1f-74c0acd9335d}" ma:internalName="TaxCatchAllLabel" ma:readOnly="true" ma:showField="CatchAllDataLabel" ma:web="9cc3c8e2-75a2-4d2f-afa7-e04c5627c03c">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47;#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5;#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cf14dd-1df5-44d0-8ef5-c590d0f1d952" elementFormDefault="qualified">
    <xsd:import namespace="http://schemas.microsoft.com/office/2006/documentManagement/types"/>
    <xsd:import namespace="http://schemas.microsoft.com/office/infopath/2007/PartnerControls"/>
    <xsd:element name="Meeting_x0020_Date" ma:index="31" nillable="true" ma:displayName="Meeting Date" ma:format="DateOnly" ma:internalName="Meeting_x0020_Date">
      <xsd:simpleType>
        <xsd:restriction base="dms:DateTime"/>
      </xsd:simpleType>
    </xsd:element>
    <xsd:element name="ka0702dffb454b06a1571c521dfce59e" ma:index="32" nillable="true" ma:taxonomy="true" ma:internalName="ka0702dffb454b06a1571c521dfce59e" ma:taxonomyFieldName="Document_x0020_Type" ma:displayName="Document Type" ma:default="" ma:fieldId="{4a0702df-fb45-4b06-a157-1c521dfce59e}" ma:sspId="797aeec6-0273-40f2-ab3e-beee73212332" ma:termSetId="356315ab-6133-43a1-a2d6-d78a601e579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2517F445A0F35E449C98AAD631F2B0386F06" PreviousValue="false"/>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15</Value>
      <Value>47</Value>
      <Value>24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Sector Reform</TermName>
          <TermId xmlns="http://schemas.microsoft.com/office/infopath/2007/PartnerControls">b9c4f3f1-9538-4841-9a93-00ecd3e35a73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Consumer and Affordability</TermName>
          <TermId xmlns="http://schemas.microsoft.com/office/infopath/2007/PartnerControls">1725cc77-acdf-41e2-8139-722baf382c5c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Meeting_x0020_Date xmlns="04cf14dd-1df5-44d0-8ef5-c590d0f1d952" xsi:nil="true"/>
    <ka0702dffb454b06a1571c521dfce59e xmlns="04cf14dd-1df5-44d0-8ef5-c590d0f1d952">
      <Terms xmlns="http://schemas.microsoft.com/office/infopath/2007/PartnerControls"/>
    </ka0702dffb454b06a1571c521dfce59e>
    <_dlc_DocId xmlns="a5f32de4-e402-4188-b034-e71ca7d22e54">DOCID249-1055665903-1150</_dlc_DocId>
    <_dlc_DocIdUrl xmlns="a5f32de4-e402-4188-b034-e71ca7d22e54">
      <Url>https://delwpvicgovau.sharepoint.com/sites/ecm_249/_layouts/15/DocIdRedir.aspx?ID=DOCID249-1055665903-1150</Url>
      <Description>DOCID249-1055665903-1150</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275815A7-8F97-4019-A06E-4047D3BF8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4cf14dd-1df5-44d0-8ef5-c590d0f1d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6B37A9-7947-4E77-939D-6131FD29A88F}">
  <ds:schemaRefs>
    <ds:schemaRef ds:uri="http://schemas.microsoft.com/office/2006/metadata/customXsn"/>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7029D3ED-54D6-425F-B2C9-84F09DC6B23B}">
  <ds:schemaRefs>
    <ds:schemaRef ds:uri="http://schemas.microsoft.com/sharepoint/events"/>
  </ds:schemaRefs>
</ds:datastoreItem>
</file>

<file path=customXml/itemProps7.xml><?xml version="1.0" encoding="utf-8"?>
<ds:datastoreItem xmlns:ds="http://schemas.openxmlformats.org/officeDocument/2006/customXml" ds:itemID="{C1F66AEC-640A-417B-9438-10C355ECAFA3}">
  <ds:schemaRefs>
    <ds:schemaRef ds:uri="Microsoft.SharePoint.Taxonomy.ContentTypeSync"/>
  </ds:schemaRefs>
</ds:datastoreItem>
</file>

<file path=customXml/itemProps8.xml><?xml version="1.0" encoding="utf-8"?>
<ds:datastoreItem xmlns:ds="http://schemas.openxmlformats.org/officeDocument/2006/customXml" ds:itemID="{BCFABBF0-0631-4425-8316-AF0A01ACFB0F}">
  <ds:schemaRefs>
    <ds:schemaRef ds:uri="9fd47c19-1c4a-4d7d-b342-c10cef269344"/>
    <ds:schemaRef ds:uri="http://purl.org/dc/elements/1.1/"/>
    <ds:schemaRef ds:uri="http://schemas.microsoft.com/office/2006/documentManagement/types"/>
    <ds:schemaRef ds:uri="http://purl.org/dc/terms/"/>
    <ds:schemaRef ds:uri="http://schemas.microsoft.com/office/infopath/2007/PartnerControls"/>
    <ds:schemaRef ds:uri="http://schemas.microsoft.com/sharepoint/v3"/>
    <ds:schemaRef ds:uri="http://purl.org/dc/dcmitype/"/>
    <ds:schemaRef ds:uri="a5f32de4-e402-4188-b034-e71ca7d22e54"/>
    <ds:schemaRef ds:uri="http://schemas.openxmlformats.org/package/2006/metadata/core-properties"/>
    <ds:schemaRef ds:uri="04cf14dd-1df5-44d0-8ef5-c590d0f1d95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1647</Words>
  <Characters>10043</Characters>
  <Application>Microsoft Office Word</Application>
  <DocSecurity>0</DocSecurity>
  <Lines>83</Lines>
  <Paragraphs>23</Paragraphs>
  <ScaleCrop>false</ScaleCrop>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embedded networks</dc:title>
  <dc:subject>Overview</dc:subject>
  <dc:creator>Fiona</dc:creator>
  <cp:keywords/>
  <dc:description/>
  <cp:lastModifiedBy>Lan Nguyen (DEECA)</cp:lastModifiedBy>
  <cp:revision>485</cp:revision>
  <cp:lastPrinted>2022-06-17T02:14:00Z</cp:lastPrinted>
  <dcterms:created xsi:type="dcterms:W3CDTF">2024-12-29T22:29:00Z</dcterms:created>
  <dcterms:modified xsi:type="dcterms:W3CDTF">2025-02-25T21:21:00Z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Electricity embedded networks</vt:lpwstr>
  </property>
  <property fmtid="{D5CDD505-2E9C-101B-9397-08002B2CF9AE}" pid="3" name="xFooterSubtitle">
    <vt:lpwstr>Overview</vt:lpwstr>
  </property>
  <property fmtid="{D5CDD505-2E9C-101B-9397-08002B2CF9AE}" pid="4" name="ContentTypeId">
    <vt:lpwstr>0x0101002517F445A0F35E449C98AAD631F2B0386F06004D2E80AD9E81254C898BCC8784142A9F</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Branch">
    <vt:lpwstr>24;#Energy Consumer and Affordability|1725cc77-acdf-41e2-8139-722baf382c5c</vt:lpwstr>
  </property>
  <property fmtid="{D5CDD505-2E9C-101B-9397-08002B2CF9AE}" pid="15" name="_dlc_DocIdItemGuid">
    <vt:lpwstr>34c0dce7-b2c8-444d-8946-9e1cbb6fa72f</vt:lpwstr>
  </property>
  <property fmtid="{D5CDD505-2E9C-101B-9397-08002B2CF9AE}" pid="16" name="Division">
    <vt:lpwstr>15;#Energy Sector Reform|b9c4f3f1-9538-4841-9a93-00ecd3e35a73</vt:lpwstr>
  </property>
  <property fmtid="{D5CDD505-2E9C-101B-9397-08002B2CF9AE}" pid="17" name="Group1">
    <vt:lpwstr>47;#Energy|40f2c14a-2679-4881-8e58-939b39a0f1d1</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Section">
    <vt:lpwstr/>
  </property>
  <property fmtid="{D5CDD505-2E9C-101B-9397-08002B2CF9AE}" pid="21" name="Document_x0020_Type">
    <vt:lpwstr/>
  </property>
  <property fmtid="{D5CDD505-2E9C-101B-9397-08002B2CF9AE}" pid="22" name="Sub-Section">
    <vt:lpwstr/>
  </property>
  <property fmtid="{D5CDD505-2E9C-101B-9397-08002B2CF9AE}" pid="23" name="Reference_x0020_Type">
    <vt:lpwstr/>
  </property>
  <property fmtid="{D5CDD505-2E9C-101B-9397-08002B2CF9AE}" pid="24" name="Sub_x002d_Section">
    <vt:lpwstr/>
  </property>
  <property fmtid="{D5CDD505-2E9C-101B-9397-08002B2CF9AE}" pid="25" name="Document Type">
    <vt:lpwstr/>
  </property>
  <property fmtid="{D5CDD505-2E9C-101B-9397-08002B2CF9AE}" pid="26" name="ld508a88e6264ce89693af80a72862cb">
    <vt:lpwstr/>
  </property>
  <property fmtid="{D5CDD505-2E9C-101B-9397-08002B2CF9AE}" pid="27" name="Security_x0020_Classification">
    <vt:lpwstr>3;#Unclassified|7fa379f4-4aba-4692-ab80-7d39d3a23cf4</vt:lpwstr>
  </property>
  <property fmtid="{D5CDD505-2E9C-101B-9397-08002B2CF9AE}" pid="28" name="lcf76f155ced4ddcb4097134ff3c332f">
    <vt:lpwstr/>
  </property>
  <property fmtid="{D5CDD505-2E9C-101B-9397-08002B2CF9AE}" pid="29" name="Dissemination_x0020_Limiting_x0020_Marker">
    <vt:lpwstr>2;#FOUO|955eb6fc-b35a-4808-8aa5-31e514fa3f26</vt:lpwstr>
  </property>
  <property fmtid="{D5CDD505-2E9C-101B-9397-08002B2CF9AE}" pid="30" name="Reference Type">
    <vt:lpwstr/>
  </property>
</Properties>
</file>